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2A330">
      <w:pPr>
        <w:jc w:val="center"/>
      </w:pPr>
      <w:r>
        <w:rPr>
          <w:b/>
          <w:sz w:val="22"/>
        </w:rPr>
        <w:t>第一次正片拍摄脚本大纲</w:t>
      </w:r>
    </w:p>
    <w:p w14:paraId="48B94AA8"/>
    <w:p w14:paraId="0BA885A4"/>
    <w:p w14:paraId="47FBD15C">
      <w:r>
        <w:rPr>
          <w:b/>
          <w:sz w:val="22"/>
        </w:rPr>
        <w:t>第一天 完整脚本</w:t>
      </w:r>
    </w:p>
    <w:p w14:paraId="224BAC90"/>
    <w:p w14:paraId="10C443EB">
      <w:r>
        <w:rPr>
          <w:b w:val="0"/>
          <w:sz w:val="22"/>
        </w:rPr>
        <w:t>DAY 1 · 10:00–11:00</w:t>
      </w:r>
    </w:p>
    <w:p w14:paraId="6364A708">
      <w:r>
        <w:rPr>
          <w:b w:val="0"/>
          <w:sz w:val="22"/>
        </w:rPr>
        <w:t>环节一：初见·屏风揭秘</w:t>
      </w:r>
      <w:bookmarkStart w:id="0" w:name="_GoBack"/>
      <w:bookmarkEnd w:id="0"/>
    </w:p>
    <w:p w14:paraId="3C155501">
      <w:r>
        <w:rPr>
          <w:b w:val="0"/>
          <w:sz w:val="22"/>
        </w:rPr>
        <w:t>场地：大厅（全程集合地点）</w:t>
      </w:r>
    </w:p>
    <w:p w14:paraId="70A26626">
      <w:r>
        <w:rPr>
          <w:b w:val="0"/>
          <w:sz w:val="22"/>
        </w:rPr>
        <w:t>场景布置说明： 三道屏风从前到后依次排列，正面朝向女嘉宾入场方向。屏风高度设置如下：第一道屏风遮住男嘉宾腿部（约膝盖以下至地面）；第二道屏风遮住男嘉宾腰部（膝盖至腰部）；第三道屏风遮住男嘉宾头部（腰部以上至头顶）。三道屏风合并后，男嘉宾全身不可见。</w:t>
      </w:r>
    </w:p>
    <w:p w14:paraId="7FC23956">
      <w:r>
        <w:rPr>
          <w:b w:val="0"/>
          <w:sz w:val="22"/>
        </w:rPr>
        <w:t>屏风正面展示内容： 第一道屏风：打印图片——三位男嘉宾各自喜欢的歌曲（提前收集，制作成图片展示卡贴于屏风） 第二道屏风：打印图片——三位男嘉宾各自喜欢做的运动 第三道屏风：打印图片——三位男嘉宾各自喜欢吃的食物</w:t>
      </w:r>
    </w:p>
    <w:p w14:paraId="698E2D33">
      <w:r>
        <w:rPr>
          <w:b w:val="0"/>
          <w:sz w:val="22"/>
        </w:rPr>
        <w:t>男嘉宾站位：三人站在三道屏风后方，位置固定，全程不移动。</w:t>
      </w:r>
    </w:p>
    <w:p w14:paraId="38A7C107"/>
    <w:p w14:paraId="2D7E97EA">
      <w:r>
        <w:rPr>
          <w:b w:val="0"/>
          <w:sz w:val="22"/>
        </w:rPr>
        <w:t>流程：</w:t>
      </w:r>
    </w:p>
    <w:p w14:paraId="18CBBD50">
      <w:r>
        <w:rPr>
          <w:b w:val="0"/>
          <w:sz w:val="22"/>
        </w:rPr>
        <w:t>第一步·提问轮（共3轮）</w:t>
      </w:r>
    </w:p>
    <w:p w14:paraId="1F26900F">
      <w:r>
        <w:rPr>
          <w:b w:val="0"/>
          <w:sz w:val="22"/>
        </w:rPr>
        <w:t>规则说明（由导演播报）： "欢迎来到心动两天。现在，三位男嘉宾就在屏风后面。三位女嘉宾将进行三轮提问，每位女嘉宾每轮有一次提问机会，可以问任何问题。提问结束后，屏风将依次撤去。"</w:t>
      </w:r>
    </w:p>
    <w:p w14:paraId="53FB1697">
      <w:r>
        <w:rPr>
          <w:b w:val="0"/>
          <w:sz w:val="22"/>
        </w:rPr>
        <w:t>第一轮提问： F1、F2、F3依次各提问一次，男嘉宾在屏风后回答。 提问内容不限，男嘉宾可以分别回答，也可以同时回答。 提问结束后，节目组撤去第一道屏风。 撤屏后女嘉宾可见：三位男嘉宾的鞋子和裤子（腿部以下）。</w:t>
      </w:r>
    </w:p>
    <w:p w14:paraId="445F8EAF">
      <w:r>
        <w:rPr>
          <w:b w:val="0"/>
          <w:sz w:val="22"/>
        </w:rPr>
        <w:t>第二轮提问： F1、F2、F3再次各提问一次。 提问结束后，节目组撤去第二道屏风。 撤屏后女嘉宾可见：腰部以下全貌（包括裤子全段和上衣下摆）。</w:t>
      </w:r>
    </w:p>
    <w:p w14:paraId="26944034">
      <w:r>
        <w:rPr>
          <w:b w:val="0"/>
          <w:sz w:val="22"/>
        </w:rPr>
        <w:t>第三轮提问： F1、F2、F3最后各提问一次。 提问结束后，节目组撤去第三道屏风。 撤屏后：三位男嘉宾完整亮相，双方第一次完整见面。</w:t>
      </w:r>
    </w:p>
    <w:p w14:paraId="43B89DF8">
      <w:r>
        <w:rPr>
          <w:b w:val="0"/>
          <w:sz w:val="22"/>
        </w:rPr>
        <w:t>第二步·初见印象卡 — 每位女嘉宾填写三位男嘉宾</w:t>
      </w:r>
    </w:p>
    <w:p w14:paraId="7F7B2538">
      <w:r>
        <w:rPr>
          <w:b w:val="0"/>
          <w:sz w:val="22"/>
        </w:rPr>
        <w:t>亮相结束后，导演播报： 请三位女嘉宾在卡片上写下你对今天三位男嘉宾的第一印象关键词，每一位男嘉宾用1-3个词来形容。写完后封入信封，这个信封会在节目最后一个环节还给你。</w:t>
      </w:r>
    </w:p>
    <w:p w14:paraId="7DE1B7A2">
      <w:r>
        <w:rPr>
          <w:b w:val="0"/>
          <w:sz w:val="22"/>
        </w:rPr>
        <w:t>每位女嘉宾拿到一张大卡片，卡片分为三栏（M1/M2/M3），分别填入对三位男嘉宾的初见印象关键词。写完后统一封入信封，由节目组保管。</w:t>
      </w:r>
    </w:p>
    <w:p w14:paraId="619CE3C0">
      <w:r>
        <w:rPr>
          <w:b w:val="0"/>
          <w:sz w:val="22"/>
        </w:rPr>
        <w:t>DAY 1 · 11:00–11:30</w:t>
      </w:r>
    </w:p>
    <w:p w14:paraId="5E96D9CC">
      <w:r>
        <w:rPr>
          <w:b w:val="0"/>
          <w:sz w:val="22"/>
        </w:rPr>
        <w:t>环节二：配对·命运抽签</w:t>
      </w:r>
    </w:p>
    <w:p w14:paraId="77AE7667">
      <w:r>
        <w:rPr>
          <w:b w:val="0"/>
          <w:sz w:val="22"/>
        </w:rPr>
        <w:t>场地：大厅</w:t>
      </w:r>
    </w:p>
    <w:p w14:paraId="4AF9EF2A">
      <w:r>
        <w:rPr>
          <w:b w:val="0"/>
          <w:sz w:val="22"/>
        </w:rPr>
        <w:t>第一步·写心动卡片（匿名）</w:t>
      </w:r>
    </w:p>
    <w:p w14:paraId="6246C1E9">
      <w:r>
        <w:rPr>
          <w:b w:val="0"/>
          <w:sz w:val="22"/>
        </w:rPr>
        <w:t>节目组为每位男女嘉宾发放一张小卡片和一支笔。 导演播报： 请在卡片上写下你此刻最想搭档的那个人，不限于任何标准——就是你心里的第一直觉。写完后折好，不要给任何人看到。 三位女嘉宾各自写下想配对的男嘉宾名字，三位男嘉宾也各自写下想配对的女嘉宾名字。 所有人写完后，卡片由节目组密封保管。</w:t>
      </w:r>
    </w:p>
    <w:p w14:paraId="2DFCA72F">
      <w:r>
        <w:rPr>
          <w:b w:val="0"/>
          <w:sz w:val="22"/>
        </w:rPr>
        <w:t>第二步·抽签配对</w:t>
      </w:r>
    </w:p>
    <w:p w14:paraId="367B1909">
      <w:r>
        <w:rPr>
          <w:b w:val="0"/>
          <w:sz w:val="22"/>
        </w:rPr>
        <w:t>导演播报： 现在，命运的齿轮开始转动。抽签箱里有三张纸条，每张对应一位男嘉宾。女嘉宾依次上前抽取，抽到谁，谁就是你今天的搭档。 三位女嘉宾依次从抽签箱中抽出一张纸条，当场展示。 被抽到的男嘉宾站到对应女嘉宾身边。 全部抽完后，三对组合正式确定，组合展示在大厅的配对展示板上。 在配对的整个过程中，导演组不公布任何人的第一心动人选，也不允许任何人当众询问。</w:t>
      </w:r>
    </w:p>
    <w:p w14:paraId="7BDC5E10">
      <w:r>
        <w:rPr>
          <w:b w:val="0"/>
          <w:sz w:val="22"/>
        </w:rPr>
        <w:t>发放约会资金： 导演播报： 配对完成。现在，节目组将为每位男嘉宾发放200元现金，作为接下来约会环节的全部资金。出发时间：11:30。 节目组将现金信封逐一交给三位男嘉宾。</w:t>
      </w:r>
    </w:p>
    <w:p w14:paraId="4827EF7F">
      <w:r>
        <w:rPr>
          <w:b w:val="0"/>
          <w:sz w:val="22"/>
        </w:rPr>
        <w:t>节目组将信封逐一交给三位男嘉宾。</w:t>
      </w:r>
    </w:p>
    <w:p w14:paraId="271B8602"/>
    <w:p w14:paraId="01A6224D">
      <w:r>
        <w:rPr>
          <w:b w:val="0"/>
          <w:sz w:val="22"/>
        </w:rPr>
        <w:t>DAY 1 · 11:30–14:30</w:t>
      </w:r>
    </w:p>
    <w:p w14:paraId="1CF60F77">
      <w:r>
        <w:rPr>
          <w:b w:val="0"/>
          <w:sz w:val="22"/>
        </w:rPr>
        <w:t>环节三：分组约会·任务约会</w:t>
      </w:r>
    </w:p>
    <w:p w14:paraId="2D4684C0">
      <w:r>
        <w:rPr>
          <w:b w:val="0"/>
          <w:sz w:val="22"/>
        </w:rPr>
        <w:t>形式：三组同时出发，各自独立行动，全程跟拍。每组出发前，男嘉宾从抽签箱中抽取一张任务卡，必须在本次约会中完成该任务。</w:t>
      </w:r>
    </w:p>
    <w:p w14:paraId="6BCDCE70">
      <w:r>
        <w:rPr>
          <w:b w:val="0"/>
          <w:sz w:val="22"/>
        </w:rPr>
        <w:t>出发前导演播报（补充任务）： 还有一个额外的任务——每组在约会过程中，买一件最无厘头、最离谱、最不像是约会会买的东西带回来。花了多少钱你们自己规划，反正从200元里出。回来后，我们有一个憋笑挑战等着你们。买到的东西越离谱，你们的机会越大。</w:t>
      </w:r>
    </w:p>
    <w:p w14:paraId="17570456">
      <w:r>
        <w:rPr>
          <w:b w:val="0"/>
          <w:sz w:val="22"/>
        </w:rPr>
        <w:t>规则： 约会时间：3小时整（11:30–14:30，必须在14:30前回到大厅集合） 资金：200元（男嘉宾自由支配，可用于餐饮、体验、交通等任何用途，不能超支） 男嘉宾主导全程，女嘉宾自然配合 节目组摄像仅跟拍，不提供任何建议，不干预任何行为 约会地点不限（场地周边商圈、公园、游乐园、夜市、手工体验店等均可）</w:t>
      </w:r>
    </w:p>
    <w:p w14:paraId="004DEBA8">
      <w:r>
        <w:rPr>
          <w:b w:val="0"/>
          <w:sz w:val="22"/>
        </w:rPr>
        <w:t>节目组摄像跟拍要点（内部执行参考）： 重点捕捉：男嘉宾是否主动执行任务、两人因任务产生的互动和反应、女嘉宾的真实表情 避免：摄像机过度靠近、频繁换位打断节奏</w:t>
      </w:r>
    </w:p>
    <w:p w14:paraId="6E485492">
      <w:r>
        <w:rPr>
          <w:b w:val="0"/>
          <w:sz w:val="22"/>
        </w:rPr>
        <w:t>约会扣分规则： 超时：每超10分钟 -2分（从约会评分扣除） 超预算：每超20元 -1分 任务未完成：-3分</w:t>
      </w:r>
    </w:p>
    <w:p w14:paraId="409BE3FA">
      <w:r>
        <w:rPr>
          <w:b w:val="0"/>
          <w:sz w:val="22"/>
        </w:rPr>
        <w:t>评分机制（约会结束后使用）： 基础分：每组10分 任务完成：+5分 评分来源：女嘉宾心动值（占比60%），约会结束后女嘉宾当场打分，1–10分 评分来源：节目组观察员评分（占比40%），从任务完成度、用心程度、互动自然度三个维度评分，每项1–5分 最终约会评分 = 基础分 ± 扣分 + 任务分，再加权女嘉宾心动值和观察员评分</w:t>
      </w:r>
    </w:p>
    <w:p w14:paraId="199A136D"/>
    <w:p w14:paraId="102B7401">
      <w:r>
        <w:rPr>
          <w:b w:val="0"/>
          <w:sz w:val="22"/>
        </w:rPr>
        <w:t>【任务卡池 · 共8张，每组抽签1张】</w:t>
      </w:r>
    </w:p>
    <w:p w14:paraId="67761241"/>
    <w:p w14:paraId="271D0DC8">
      <w:r>
        <w:rPr>
          <w:b w:val="0"/>
          <w:sz w:val="22"/>
        </w:rPr>
        <w:t>① 摩天轮之约 — 带女嘉宾坐一次摩天轮，在最高点时看着对方说一句真心话。</w:t>
      </w:r>
    </w:p>
    <w:p w14:paraId="4977EA94"/>
    <w:p w14:paraId="5C34139A">
      <w:r>
        <w:rPr>
          <w:b w:val="0"/>
          <w:sz w:val="22"/>
        </w:rPr>
        <w:t>② 过山车挑战 — 带女嘉宾玩一次过山车/大摆锤，全程不能闭眼。</w:t>
      </w:r>
    </w:p>
    <w:p w14:paraId="40BCE6DB"/>
    <w:p w14:paraId="0350713D">
      <w:r>
        <w:rPr>
          <w:b w:val="0"/>
          <w:sz w:val="22"/>
        </w:rPr>
        <w:t>③ 鬼屋探险 — 带女嘉宾进一次鬼屋，男嘉宾必须全程走前面，不能丢下女嘉宾自己跑。</w:t>
      </w:r>
    </w:p>
    <w:p w14:paraId="61A2A80F"/>
    <w:p w14:paraId="6C32E266">
      <w:r>
        <w:rPr>
          <w:b w:val="0"/>
          <w:sz w:val="22"/>
        </w:rPr>
        <w:t>④ 双人画室 — 找一家DIY画室/流体熊/陶艺店，两人一起完成一件作品，风格不限。</w:t>
      </w:r>
    </w:p>
    <w:p w14:paraId="19404093"/>
    <w:p w14:paraId="529E2B85">
      <w:r>
        <w:rPr>
          <w:b w:val="0"/>
          <w:sz w:val="22"/>
        </w:rPr>
        <w:t>⑤ 夜市攻心计 — 用20元以内的预算，在夜市或小吃摊完成以下三选一：喂对方吃一口你选的小吃 / 两人分食一份食物（同一碗/串） / 猜对方想吃什么，买对了喂他/她吃。</w:t>
      </w:r>
    </w:p>
    <w:p w14:paraId="7B67CB00"/>
    <w:p w14:paraId="77B6E3F6">
      <w:r>
        <w:rPr>
          <w:b w:val="0"/>
          <w:sz w:val="22"/>
        </w:rPr>
        <w:t>⑥ 双人K歌挑战 — 在路边K歌摊或自助唱歌亭，两人合唱一首情歌，男嘉宾要先起头。</w:t>
      </w:r>
    </w:p>
    <w:p w14:paraId="236978E4"/>
    <w:p w14:paraId="190BE622">
      <w:r>
        <w:rPr>
          <w:b w:val="0"/>
          <w:sz w:val="22"/>
        </w:rPr>
        <w:t>⑦ 默契盲盒 — 各自写下三个关于自己的小秘密（最怕什么/小时候的外号/做过最丢脸的事），交换读给对方，每读一个必须对视5秒。</w:t>
      </w:r>
    </w:p>
    <w:p w14:paraId="30DCDF26"/>
    <w:p w14:paraId="0664EB65">
      <w:r>
        <w:rPr>
          <w:b w:val="0"/>
          <w:sz w:val="22"/>
        </w:rPr>
        <w:t>⑧ 旋转木马对视挑战 — 带女嘉宾坐旋转木马，两人全程对视直到音乐结束。</w:t>
      </w:r>
    </w:p>
    <w:p w14:paraId="07F512C6"/>
    <w:p w14:paraId="5386E31C"/>
    <w:p w14:paraId="0BF0CE15">
      <w:r>
        <w:rPr>
          <w:b w:val="0"/>
          <w:sz w:val="22"/>
        </w:rPr>
        <w:t>DAY 1 · 13:30–14:30</w:t>
      </w:r>
    </w:p>
    <w:p w14:paraId="6D0EC099">
      <w:r>
        <w:rPr>
          <w:b w:val="0"/>
          <w:sz w:val="22"/>
        </w:rPr>
        <w:t>DAY 1 · 14:30–15:30</w:t>
      </w:r>
    </w:p>
    <w:p w14:paraId="5332B433">
      <w:r>
        <w:rPr>
          <w:b w:val="0"/>
          <w:sz w:val="22"/>
        </w:rPr>
        <w:t>环节四：憋笑大作战 + 约会复盘·心动公布</w:t>
      </w:r>
    </w:p>
    <w:p w14:paraId="440B95FA">
      <w:r>
        <w:rPr>
          <w:b w:val="0"/>
          <w:sz w:val="22"/>
        </w:rPr>
        <w:t>场地：大厅</w:t>
      </w:r>
    </w:p>
    <w:p w14:paraId="17A5BF90">
      <w:r>
        <w:rPr>
          <w:b w:val="0"/>
          <w:sz w:val="22"/>
        </w:rPr>
        <w:t>第一步·憋笑大作战（约15分钟）</w:t>
      </w:r>
    </w:p>
    <w:p w14:paraId="494F4D11">
      <w:r>
        <w:rPr>
          <w:b w:val="0"/>
          <w:sz w:val="22"/>
        </w:rPr>
        <w:t>所有人回到大厅集合，节目组给每人发一杯水。 导演播报： 欢迎回来。先把你们买的离谱东西准备好——含一口水，不许咽不许吐，我们来看看，到底哪一组最懂什么叫无厘头。 三组轮流掏出自己的无厘头采购物品，展示给大家看。 物品拿出来后，在场的人但凡笑出来/喷水，则淘汰出局。 三组全部展示完毕后，统计各组成功憋笑的人数（含本组人员）。 逗笑人数最多的一组获胜，获得+2积分。</w:t>
      </w:r>
    </w:p>
    <w:p w14:paraId="7C82780D">
      <w:r>
        <w:rPr>
          <w:b w:val="0"/>
          <w:sz w:val="22"/>
        </w:rPr>
        <w:t>第二步·自由复盘（约20分钟）</w:t>
      </w:r>
    </w:p>
    <w:p w14:paraId="1925D7D2">
      <w:r>
        <w:rPr>
          <w:b w:val="0"/>
          <w:sz w:val="22"/>
        </w:rPr>
        <w:t>六人回到大厅围坐，憋笑大作战结束后，节目组进入复盘环节。 导演播报： 好了，水可以吐了。现在，想聊聊约会的可以聊聊。 此后节目组保持沉默，由嘉宾自然发起话题。 各组可以分享约会中印象最深的瞬间，也可以互相追问，允许调侃。</w:t>
      </w:r>
    </w:p>
    <w:p w14:paraId="51EC664A">
      <w:r>
        <w:rPr>
          <w:b w:val="0"/>
          <w:sz w:val="22"/>
        </w:rPr>
        <w:t>第三步·心动值公布（约10分钟）</w:t>
      </w:r>
    </w:p>
    <w:p w14:paraId="61E12870">
      <w:r>
        <w:rPr>
          <w:b w:val="0"/>
          <w:sz w:val="22"/>
        </w:rPr>
        <w:t>导演播报： 现在请三位女嘉宾，依次公布你对今天约会的心动值，满分10分。 F1、F2、F3依次公布评分，并可简短说明理由（自愿）。 观察员同步公布理性评分（宣读三项维度得分及总分）。 节目组计算综合得分，公布三组排名。</w:t>
      </w:r>
    </w:p>
    <w:p w14:paraId="692A1BEE">
      <w:r>
        <w:rPr>
          <w:b w:val="0"/>
          <w:sz w:val="22"/>
        </w:rPr>
        <w:t>第四步·奖惩（约20分钟）</w:t>
      </w:r>
    </w:p>
    <w:p w14:paraId="695CA163">
      <w:r>
        <w:rPr>
          <w:b w:val="0"/>
          <w:sz w:val="22"/>
        </w:rPr>
        <w:t>排名第一的组：获得+3积分，节目组将积分记录在展示板上，并向男嘉宾颁发「免惩罚卡」一张（纸质卡片，可在后续任意一个环节中使用一次，免除本组惩罚）。</w:t>
      </w:r>
    </w:p>
    <w:p w14:paraId="0D2A4889">
      <w:r>
        <w:rPr>
          <w:b w:val="0"/>
          <w:sz w:val="22"/>
        </w:rPr>
        <w:t>排名第二的组：无奖无罚。</w:t>
      </w:r>
    </w:p>
    <w:p w14:paraId="3E2B6054">
      <w:r>
        <w:rPr>
          <w:b w:val="0"/>
          <w:sz w:val="22"/>
        </w:rPr>
        <w:t>排名最后的组：接受惩罚——「猪八戒背媳妇」</w:t>
      </w:r>
    </w:p>
    <w:p w14:paraId="48BA5214">
      <w:r>
        <w:rPr>
          <w:b w:val="0"/>
          <w:sz w:val="22"/>
        </w:rPr>
        <w:t>男嘉宾背着女嘉宾绕大厅走一圈，走一步学一声动物叫（猫/狗/猪/鸡/牛任选，走的每一步换一种，可以重复），直到走完一整圈。</w:t>
      </w:r>
    </w:p>
    <w:p w14:paraId="06D69082">
      <w:r>
        <w:rPr>
          <w:b w:val="0"/>
          <w:sz w:val="22"/>
        </w:rPr>
        <w:t>规则：男嘉宾背着女嘉宾走完全程，每走一步必须叫出声，不能沉默超过3秒。 其他两组可以笑、可以起哄、可以拍照，但不能干扰。 所有摄像机位全程捕捉。</w:t>
      </w:r>
    </w:p>
    <w:p w14:paraId="4CE4726B"/>
    <w:p w14:paraId="14F0DE09"/>
    <w:p w14:paraId="132BD37D"/>
    <w:p w14:paraId="69EFFF38"/>
    <w:p w14:paraId="3B27381C"/>
    <w:p w14:paraId="3723E292"/>
    <w:p w14:paraId="1063EE69"/>
    <w:p w14:paraId="3CF7C606"/>
    <w:p w14:paraId="111D7A3E"/>
    <w:p w14:paraId="06F03818"/>
    <w:p w14:paraId="5C45E554">
      <w:r>
        <w:rPr>
          <w:b w:val="0"/>
          <w:sz w:val="22"/>
        </w:rPr>
        <w:t>DAY 1 · 15:30–16:00</w:t>
      </w:r>
    </w:p>
    <w:p w14:paraId="7C13EEF7">
      <w:r>
        <w:rPr>
          <w:b w:val="0"/>
          <w:sz w:val="22"/>
        </w:rPr>
        <w:t>过渡：自由休息·备战胡闹厨房</w:t>
      </w:r>
    </w:p>
    <w:p w14:paraId="485D56AA">
      <w:r>
        <w:rPr>
          <w:b w:val="0"/>
          <w:sz w:val="22"/>
        </w:rPr>
        <w:t>环节五：胡闹厨房·抢菜对抗赛</w:t>
      </w:r>
    </w:p>
    <w:p w14:paraId="3710C667">
      <w:r>
        <w:rPr>
          <w:b w:val="0"/>
          <w:sz w:val="22"/>
        </w:rPr>
        <w:t>场地：厨房/备餐区（三组独立操作台 + 中间共用食材台）</w:t>
      </w:r>
    </w:p>
    <w:p w14:paraId="0031B0BC">
      <w:r>
        <w:rPr>
          <w:b w:val="0"/>
          <w:sz w:val="22"/>
        </w:rPr>
        <w:t>规则概览：三组各拿到一张菜名卡（做一道指定菜），食材全部放在共用食材台，所有人凭本事抢。抢完再发菜单，发现抢错了就去别的组以物易物。</w:t>
      </w:r>
    </w:p>
    <w:p w14:paraId="213652B3"/>
    <w:p w14:paraId="24704E16">
      <w:r>
        <w:rPr>
          <w:b w:val="0"/>
          <w:sz w:val="22"/>
        </w:rPr>
        <w:t>第一步·抢食材（16:00–16:10）</w:t>
      </w:r>
    </w:p>
    <w:p w14:paraId="6852358A">
      <w:r>
        <w:rPr>
          <w:b w:val="0"/>
          <w:sz w:val="22"/>
        </w:rPr>
        <w:t>食材台摆好公用食材库（每种食材备足3份以上）。 导演播报： 欢迎来到胡闹厨房。你们前面这些食材，全部是公用的。等会儿我说开始，你们就去抢，一次只能拿一样，拿完跑回自己操作台放下，才能再来拿下一趟。 第一轮：16:00–16:03（3分钟抢食材） 休息2分钟 第二轮：16:05–16:08（3分钟抢食材） 此时各组不知道自己的菜单，全凭直觉和猜测去抢。</w:t>
      </w:r>
    </w:p>
    <w:p w14:paraId="2192B518"/>
    <w:p w14:paraId="55A70F0F">
      <w:r>
        <w:rPr>
          <w:b w:val="0"/>
          <w:sz w:val="22"/>
        </w:rPr>
        <w:t>第二步·发菜单（16:10–16:15）</w:t>
      </w:r>
    </w:p>
    <w:p w14:paraId="52BB03C1">
      <w:r>
        <w:rPr>
          <w:b w:val="0"/>
          <w:sz w:val="22"/>
        </w:rPr>
        <w:t>导演播报： 好了，食材抢完了。现在，公布你们要做的菜。 各组男嘉宾上前抽签，拿到菜名卡当场打开。 菜名卡共6道，三组各抽一道不重复： ① 西红柿炒蛋 ② 可乐鸡翅 ③ 凉拌黄瓜 ④ 蛋炒饭（粒粒分明） ⑤ 糖拌西红柿 ⑥ 煎荷包蛋</w:t>
      </w:r>
    </w:p>
    <w:p w14:paraId="08ACEDF2"/>
    <w:p w14:paraId="38859B9D">
      <w:r>
        <w:rPr>
          <w:b w:val="0"/>
          <w:sz w:val="22"/>
        </w:rPr>
        <w:t>第三步·以物易物（16:15–16:20）</w:t>
      </w:r>
    </w:p>
    <w:p w14:paraId="27A2500F">
      <w:r>
        <w:rPr>
          <w:b w:val="0"/>
          <w:sz w:val="22"/>
        </w:rPr>
        <w:t>各组发现自己抢错或缺少关键食材后，现场开始以物易物。 导演播报： 现在给你们5分钟时间，自己去找别的组换食材。换不换得到，看你们的本事了。 三组自由谈判，可以用多余的食材换自己缺的。 可以交换，也可以拒绝。节目组全程拍摄交易过程。</w:t>
      </w:r>
    </w:p>
    <w:p w14:paraId="6C561AA3"/>
    <w:p w14:paraId="3D16A672">
      <w:r>
        <w:rPr>
          <w:b w:val="0"/>
          <w:sz w:val="22"/>
        </w:rPr>
        <w:t>第四步·做菜（16:20–16:50）</w:t>
      </w:r>
    </w:p>
    <w:p w14:paraId="1FB94E86">
      <w:r>
        <w:rPr>
          <w:b w:val="0"/>
          <w:sz w:val="22"/>
        </w:rPr>
        <w:t>做菜30分钟。 规则： 三组之间可以自由走动、围观、嘲讽、语言干扰 可以顺手拿走别人操作台上还没下锅的食材（但不能抢对方手里的） 可以大声误导（极端离谱的做菜建议，如'鸡蛋先放盐！'） 不能直接碰对方的锅灶和已下锅的菜（防受伤） 节目组全程跟拍翻车瞬间</w:t>
      </w:r>
    </w:p>
    <w:p w14:paraId="49817B38"/>
    <w:p w14:paraId="547479DF">
      <w:r>
        <w:rPr>
          <w:b w:val="0"/>
          <w:sz w:val="22"/>
        </w:rPr>
        <w:t>第五步·黑暗料理展览 + 品尝评分（16:50–17:20）</w:t>
      </w:r>
    </w:p>
    <w:p w14:paraId="4CBD5988">
      <w:r>
        <w:rPr>
          <w:b w:val="0"/>
          <w:sz w:val="22"/>
        </w:rPr>
        <w:t>各组端出成品，全部摆在一起，拍一张正式全家福。 最烂作品（全员投票）单独拍一张黑历史海报，表情必须严肃，后续用作花絮素材。 评分规则： 观察员2人打分：色香味各1-5分，共15分 另外两组男嘉宾打分：每人5分（好吃就给） 满分：25分 额外加分：观察员根据团队协作度、创意、翻车后的补救表现加0-3分</w:t>
      </w:r>
    </w:p>
    <w:p w14:paraId="5CEBBB57"/>
    <w:p w14:paraId="0E338064">
      <w:r>
        <w:rPr>
          <w:b w:val="0"/>
          <w:sz w:val="22"/>
        </w:rPr>
        <w:t>第六步·成绩公布（17:20–17:30）</w:t>
      </w:r>
    </w:p>
    <w:p w14:paraId="76E5B985">
      <w:r>
        <w:rPr>
          <w:b w:val="0"/>
          <w:sz w:val="22"/>
        </w:rPr>
        <w:t>第一名：+3积分 第二名：+1积分 第三名：无积分 + 惩罚——双人挤气球：男女嘉宾面对面紧紧拥抱（或用前胸贴前胸），两人之间放一个气球，用身体合力挤爆，全程不可以用手碰气球。挤爆为止，其他两组可以围观起哄。</w:t>
      </w:r>
    </w:p>
    <w:p w14:paraId="28C4CF06"/>
    <w:p w14:paraId="2CA07E06">
      <w:r>
        <w:rPr>
          <w:b w:val="0"/>
          <w:sz w:val="22"/>
        </w:rPr>
        <w:t>DAY 1 · 17:30–19:00</w:t>
      </w:r>
    </w:p>
    <w:p w14:paraId="7ED1D70F">
      <w:r>
        <w:rPr>
          <w:b w:val="0"/>
          <w:sz w:val="22"/>
        </w:rPr>
        <w:t>用餐时间：享用胡闹厨房成果</w:t>
      </w:r>
    </w:p>
    <w:p w14:paraId="57CAF9B1">
      <w:r>
        <w:rPr>
          <w:b w:val="0"/>
          <w:sz w:val="22"/>
        </w:rPr>
        <w:t>六人共同用餐，可自由品尝其他组的菜肴。 节目组不设话题，不干预，仅跟拍。 用餐期间允许互相评价菜品，自然聊天。</w:t>
      </w:r>
    </w:p>
    <w:p w14:paraId="39AE4F7F"/>
    <w:p w14:paraId="038C00FC">
      <w:r>
        <w:rPr>
          <w:b w:val="0"/>
          <w:sz w:val="22"/>
        </w:rPr>
        <w:t>DAY 1 · 19:00–20:00</w:t>
      </w:r>
    </w:p>
    <w:p w14:paraId="34DFD839">
      <w:r>
        <w:rPr>
          <w:b w:val="0"/>
          <w:sz w:val="22"/>
        </w:rPr>
        <w:t>过渡：自由活动·夜间游戏预告</w:t>
      </w:r>
    </w:p>
    <w:p w14:paraId="413BFD06">
      <w:r>
        <w:rPr>
          <w:b w:val="0"/>
          <w:sz w:val="22"/>
        </w:rPr>
        <w:t>嘉宾自由活动，洗漱、休息、换装均可。 19:55，导演播报： 20:00请所有人到大厅集合，进行今天最后的游戏环节。</w:t>
      </w:r>
    </w:p>
    <w:p w14:paraId="4440E692"/>
    <w:p w14:paraId="0DB86479">
      <w:r>
        <w:rPr>
          <w:b w:val="0"/>
          <w:sz w:val="22"/>
        </w:rPr>
        <w:t>DAY 1 · 20:00–22:30</w:t>
      </w:r>
    </w:p>
    <w:p w14:paraId="5C70A508">
      <w:r>
        <w:rPr>
          <w:b w:val="0"/>
          <w:sz w:val="22"/>
        </w:rPr>
        <w:t>环节六：夜间游戏·对抗赛</w:t>
      </w:r>
    </w:p>
    <w:p w14:paraId="54813E44">
      <w:r>
        <w:rPr>
          <w:b w:val="0"/>
          <w:sz w:val="22"/>
        </w:rPr>
        <w:t>说明：共五个小游戏，每个游戏胜利的组获得+1积分。五个游戏连续进行，中间休息5分钟。</w:t>
      </w:r>
    </w:p>
    <w:p w14:paraId="5CD95741">
      <w:r>
        <w:rPr>
          <w:b w:val="0"/>
          <w:sz w:val="22"/>
        </w:rPr>
        <w:t>游戏一：躲猫猫（20:00–20:40）——观察员扮鬼版</w:t>
      </w:r>
    </w:p>
    <w:p w14:paraId="2B08B310">
      <w:r>
        <w:rPr>
          <w:b w:val="0"/>
          <w:sz w:val="22"/>
        </w:rPr>
        <w:t>完整规则：</w:t>
      </w:r>
    </w:p>
    <w:p w14:paraId="7D46D088">
      <w:r>
        <w:rPr>
          <w:b w:val="0"/>
          <w:sz w:val="22"/>
        </w:rPr>
        <w:t>游戏人数：全员6人参与 + 观察员×2（扮鬼） 游戏范围：提前确认的拍摄场地范围内（如整栋建筑或指定区域），关掉部分灯光制造昏暗氛围，用标识物明确标出边界 游戏时间：30分钟</w:t>
      </w:r>
    </w:p>
    <w:p w14:paraId="489157DC">
      <w:r>
        <w:rPr>
          <w:b w:val="0"/>
          <w:sz w:val="22"/>
        </w:rPr>
        <w:t>角色分配： 男嘉宾（M1/M2/M3）：负责藏 女嘉宾（F1/F2/F3）：负责找 观察员×2：在场地内自由游荡扮鬼吓人</w:t>
      </w:r>
    </w:p>
    <w:p w14:paraId="26E81E77">
      <w:r>
        <w:rPr>
          <w:b w:val="0"/>
          <w:sz w:val="22"/>
        </w:rPr>
        <w:t>计分规则： 女嘉宾找到对方组的男嘉宾，计1分（例如F1找到M2或M3，计F1所在组1分） 女嘉宾找到本组男嘉宾，不计分 30分钟结束后，统计各组找到对方组男嘉宾的总数，得分最多的女嘉宾所在组获胜</w:t>
      </w:r>
    </w:p>
    <w:p w14:paraId="30B26C8A">
      <w:r>
        <w:rPr>
          <w:b w:val="0"/>
          <w:sz w:val="22"/>
        </w:rPr>
        <w:t>观察员扮鬼规则： 可以进行吓人，不能指路或提示任何嘉宾的位置 不能长时间蹲守在某一位嘉宾旁边 可以在任何一个方向突然出现，但不可以触碰嘉宾身体 观察员可以戴鬼面具或简单化妆（节目组提前准备）</w:t>
      </w:r>
    </w:p>
    <w:p w14:paraId="428F3D0C">
      <w:r>
        <w:rPr>
          <w:b w:val="0"/>
          <w:sz w:val="22"/>
        </w:rPr>
        <w:t>附加规则： 男嘉宾被找到后即结束躲藏，跟随摄像机回到大厅 男嘉宾不可以移动到已被排查的区域重新躲藏 女嘉宾可以合作也可以各自行动，策略完全自由</w:t>
      </w:r>
    </w:p>
    <w:p w14:paraId="3BF67762">
      <w:r>
        <w:rPr>
          <w:b w:val="0"/>
          <w:sz w:val="22"/>
        </w:rPr>
        <w:t>开始前导演播报： 游戏一：躲猫猫——观察员鬼混版。男嘉宾负责藏，女嘉宾负责找。找到对方组的男嘉宾计1分，找到自己组的男嘉宾不计分。注意——观察员会扮鬼在场地里游荡，你们被谁吓到我们不管。男嘉宾有2分钟时间先行藏好。计时30分钟，现在开始。</w:t>
      </w:r>
    </w:p>
    <w:p w14:paraId="0BAF18DE"/>
    <w:p w14:paraId="53D2B8DF">
      <w:r>
        <w:rPr>
          <w:b w:val="0"/>
          <w:sz w:val="22"/>
        </w:rPr>
        <w:t>游戏二：心有灵犀·背靠背（20:45–21:05）</w:t>
      </w:r>
    </w:p>
    <w:p w14:paraId="11661DB7">
      <w:r>
        <w:rPr>
          <w:b w:val="0"/>
          <w:sz w:val="22"/>
        </w:rPr>
        <w:t>游戏人数：每组男女嘉宾各1人，共三组同时进行 游戏时间：每组5题，全部回答完毕计时结束</w:t>
      </w:r>
    </w:p>
    <w:p w14:paraId="6BF37E20">
      <w:r>
        <w:rPr>
          <w:b w:val="0"/>
          <w:sz w:val="22"/>
        </w:rPr>
        <w:t>道具：答题小白板×6（或A4纸+记号笔），题目卡片×1套</w:t>
      </w:r>
    </w:p>
    <w:p w14:paraId="1796A967">
      <w:r>
        <w:rPr>
          <w:b w:val="0"/>
          <w:sz w:val="22"/>
        </w:rPr>
        <w:t>题目设置（共5题，节目组提前制作题卡，现场逐题宣读）： 第1题：对方今天穿的内裤是什么颜色？上面有没有图案？ 第2题：对方今天最奇葩的小动作是什么？（抠鼻子/抖腿/咬嘴唇……） 第3题：对方今天一共打了几次哈欠？ 第4题：对方今天有没有偷偷看过你的手机屏幕？看了几次？ 第5题：用一个括号里没有的词，形容对方的体味——香？臭？汗味？火锅味？</w:t>
      </w:r>
    </w:p>
    <w:p w14:paraId="2745FB6A">
      <w:r>
        <w:rPr>
          <w:b w:val="0"/>
          <w:sz w:val="22"/>
        </w:rPr>
        <w:t>规则细节： 每组男女嘉宾背靠背坐，面向相反方向，不可回头或交流 节目组宣读题目后，两人同时在白板上写下答案 节目组喊"展示"后，两人同时举起白板面向观众 两人答案完全一致计1分，5题中答对3题及以上的组获得本游戏积分 若三组均达到3题，则以答对题数最多的组获胜；若并列，则以用时最短的组获胜</w:t>
      </w:r>
    </w:p>
    <w:p w14:paraId="12ED1F51">
      <w:r>
        <w:rPr>
          <w:b w:val="0"/>
          <w:sz w:val="22"/>
        </w:rPr>
        <w:t>开始前导演播报： "游戏二：心有灵犀。每组男女嘉宾背靠背坐好，不可以说话，不可以回头。我会逐题宣读问题，两人同时写下答案，我喊展示再举起白板。5题中答对3题及以上的组获得积分。准备好了吗，开始。"</w:t>
      </w:r>
    </w:p>
    <w:p w14:paraId="4C71D770"/>
    <w:p w14:paraId="531C1155">
      <w:r>
        <w:rPr>
          <w:b w:val="0"/>
          <w:sz w:val="22"/>
        </w:rPr>
        <w:t>游戏三：传面粉·嘴对嘴挑战（21:10–21:25）</w:t>
      </w:r>
    </w:p>
    <w:p w14:paraId="753A635D">
      <w:r>
        <w:rPr>
          <w:b w:val="0"/>
          <w:sz w:val="22"/>
        </w:rPr>
        <w:t>完整规则：</w:t>
      </w:r>
    </w:p>
    <w:p w14:paraId="5CC87C0D">
      <w:r>
        <w:rPr>
          <w:b w:val="0"/>
          <w:sz w:val="22"/>
        </w:rPr>
        <w:t>游戏人数：三组同时进行，每组男女嘉宾各1人 游戏时间：限时10分钟，三组同时比拼</w:t>
      </w:r>
    </w:p>
    <w:p w14:paraId="20BF1826">
      <w:r>
        <w:rPr>
          <w:b w:val="0"/>
          <w:sz w:val="22"/>
        </w:rPr>
        <w:t>道具：纸牌×3张（每组1张）、面粉×1袋、小勺×1（取面粉用）、托盘×3（接撒落的面粉）、一次性围裙×6、湿毛巾×若干</w:t>
      </w:r>
    </w:p>
    <w:p w14:paraId="3DE18FEE">
      <w:r>
        <w:rPr>
          <w:b w:val="0"/>
          <w:sz w:val="22"/>
        </w:rPr>
        <w:t>玩法： 每组固定一勺面粉量。男嘉宾先用嘴叼住纸牌，纸牌上放一小堆面粉 男嘉宾嘴对嘴传给女嘉宾（全程不可以用手、不可以用身体其他部位辅助） 女嘉宾接住后，再反传给男嘉宾，男嘉宾用嘴接住——至此算成功一轮 一次完整传递中，无论男传女还是女传男的环节掉了面粉，都算失败，不计入轮数，需要重新加粉重来 10分钟结束后，统计各组成功完成轮数，最多者获胜</w:t>
      </w:r>
    </w:p>
    <w:p w14:paraId="1EAD0451">
      <w:r>
        <w:rPr>
          <w:b w:val="0"/>
          <w:sz w:val="22"/>
        </w:rPr>
        <w:t>安全规则： 全程佩戴一次性围裙（防止面粉弄脏衣物） 面粉不要堆太多，以防吸入 如果纸牌太滑，可用水微微润湿纸牌边缘增加摩擦力 节目组备好湿毛巾，游戏结束后统一清理</w:t>
      </w:r>
    </w:p>
    <w:p w14:paraId="2B92DF4C">
      <w:r>
        <w:rPr>
          <w:b w:val="0"/>
          <w:sz w:val="22"/>
        </w:rPr>
        <w:t>开始前导演播报： "游戏三：传面粉挑战。三组同时开始。男嘉宾先叼牌，传给女嘉宾，女嘉宾接住后再传回给男嘉宾接住，才算成功一轮。中间任何时候面粉掉了就重头再来。10分钟，看哪组完成的最多。准备好了吗——开始！"</w:t>
      </w:r>
    </w:p>
    <w:p w14:paraId="2D7D0957"/>
    <w:p w14:paraId="3149B162">
      <w:r>
        <w:rPr>
          <w:b w:val="0"/>
          <w:sz w:val="22"/>
        </w:rPr>
        <w:t>游戏四：蒙眼打人·交叉战（21:35–21:50）</w:t>
      </w:r>
    </w:p>
    <w:p w14:paraId="3AD88D50">
      <w:r>
        <w:rPr>
          <w:b w:val="0"/>
          <w:sz w:val="22"/>
        </w:rPr>
        <w:t>完整规则：</w:t>
      </w:r>
    </w:p>
    <w:p w14:paraId="44EAEB52">
      <w:r>
        <w:rPr>
          <w:b w:val="0"/>
          <w:sz w:val="22"/>
        </w:rPr>
        <w:t>玩法（三组交叉制）：三组各派女嘉宾出战蒙上眼睛，三组各派男嘉宾出战站在场上不能移动双脚。交叉配对——F1打M2，F2打M3，F3打M1。女嘉宾原地转3圈后，根据全场所有人的提示用充气棒去打目标男嘉宾。全场可以随便喊方向，己方组想帮自己女嘉宾打中，其他组想误导让她打偏。打中目标男嘉宾后记录该组用时。三组轮流进行，用时最短打中的组获胜。</w:t>
      </w:r>
    </w:p>
    <w:p w14:paraId="203B8C2D">
      <w:r>
        <w:rPr>
          <w:b w:val="0"/>
          <w:sz w:val="22"/>
        </w:rPr>
        <w:t>规则细节：男嘉宾双脚不能离地，但可以蹲下、侧身、弯腰躲闪。充气棒没有杀伤力，纯搞笑道具。喊话的人可以骗方向，当事人自己判断。</w:t>
      </w:r>
    </w:p>
    <w:p w14:paraId="2E68B757">
      <w:r>
        <w:rPr>
          <w:b w:val="0"/>
          <w:sz w:val="22"/>
        </w:rPr>
        <w:t>道具：充气棒/泡沫棒 × 1、眼罩 × 3（女嘉宾轮流使用）</w:t>
      </w:r>
    </w:p>
    <w:p w14:paraId="08C3809F">
      <w:r>
        <w:rPr>
          <w:b w:val="0"/>
          <w:sz w:val="22"/>
        </w:rPr>
        <w:t>开始前导演播报： "游戏四：蒙眼打人·交叉战。女嘉宾蒙眼，男嘉宾站好。交叉配对——F1打M2，F2打M3，F3打M1。全场可以随便喊，但打不打得中看你自己。准备好了吗，第一组——开始！"</w:t>
      </w:r>
    </w:p>
    <w:p w14:paraId="142D4562"/>
    <w:p w14:paraId="1407022B">
      <w:r>
        <w:rPr>
          <w:b w:val="0"/>
          <w:sz w:val="22"/>
        </w:rPr>
        <w:t>游戏五：蒙眼喂食（21:55–22:10）</w:t>
      </w:r>
    </w:p>
    <w:p w14:paraId="1C7E7C5A">
      <w:r>
        <w:rPr>
          <w:b w:val="0"/>
          <w:sz w:val="22"/>
        </w:rPr>
        <w:t>完整规则：</w:t>
      </w:r>
    </w:p>
    <w:p w14:paraId="58E40C78">
      <w:r>
        <w:rPr>
          <w:b w:val="0"/>
          <w:sz w:val="22"/>
        </w:rPr>
        <w:t>玩法（三组轮流）：每组限时2分钟。女嘉宾蒙眼坐在椅子上，男嘉宾也蒙眼站在距她2米处。男嘉宾手里端着一碗小零食（薯片/饼干/小馒头等），原地转5圈后走向女嘉宾。男嘉宾必须凭感觉把零食喂到女嘉宾嘴里。喂到嘴里算成功，喂到脸上/鼻子上/空气里都算失败。成功喂到的零食数量最多的组获胜。</w:t>
      </w:r>
    </w:p>
    <w:p w14:paraId="19CA279C">
      <w:r>
        <w:rPr>
          <w:b w:val="0"/>
          <w:sz w:val="22"/>
        </w:rPr>
        <w:t>规则细节：男嘉宾转圈后可以走路，但不可以跑。女嘉宾全程不能摘眼罩，不能用手辅助。其他两组可以在旁边使劲喊误导方向（"朝左！再左！"），让男嘉宾喂歪。节目组准备湿毛巾，结束后清理。</w:t>
      </w:r>
    </w:p>
    <w:p w14:paraId="25B31942">
      <w:r>
        <w:rPr>
          <w:b w:val="0"/>
          <w:sz w:val="22"/>
        </w:rPr>
        <w:t>道具：眼罩 × 3、一次性碗 × 3、零食（薯片/饼干/小馒头等） × 若干、湿毛巾 × 若干</w:t>
      </w:r>
    </w:p>
    <w:p w14:paraId="7D14DFD0">
      <w:r>
        <w:rPr>
          <w:b w:val="0"/>
          <w:sz w:val="22"/>
        </w:rPr>
        <w:t>开始前导演播报： "游戏五：蒙眼喂食。女嘉宾蒙眼坐好，男嘉宾蒙眼站2米外，端着零食转5圈，然后走过来喂。喂到嘴里算一个。其他两组可以喊方向，但信不信由他。每组限时2分钟——开始！"</w:t>
      </w:r>
    </w:p>
    <w:p w14:paraId="5C94D003"/>
    <w:p w14:paraId="750E1B96"/>
    <w:p w14:paraId="0518021D">
      <w:r>
        <w:rPr>
          <w:b w:val="0"/>
          <w:sz w:val="22"/>
        </w:rPr>
        <w:t>DAY 1 · 22:10–22:30</w:t>
      </w:r>
    </w:p>
    <w:p w14:paraId="5A588B3C">
      <w:r>
        <w:rPr>
          <w:b w:val="0"/>
          <w:sz w:val="22"/>
        </w:rPr>
        <w:t>游戏结算·积分公布·悬念预告</w:t>
      </w:r>
    </w:p>
    <w:p w14:paraId="58477B36">
      <w:r>
        <w:rPr>
          <w:b w:val="0"/>
          <w:sz w:val="22"/>
        </w:rPr>
        <w:t>场地：大厅</w:t>
      </w:r>
    </w:p>
    <w:p w14:paraId="41490A6F">
      <w:r>
        <w:rPr>
          <w:b w:val="0"/>
          <w:sz w:val="22"/>
        </w:rPr>
        <w:t>节目组统计当日全部积分，更新展示板。 导演播报： "今天的积分已经全部统计完毕，大家可以看一下当前的积分榜。这些积分明天会有用，至于怎么用……明天早上告诉你们。"</w:t>
      </w:r>
    </w:p>
    <w:p w14:paraId="7A3CB641">
      <w:r>
        <w:rPr>
          <w:b w:val="0"/>
          <w:sz w:val="22"/>
        </w:rPr>
        <w:t>节目组不作任何进一步解释，制造悬念。</w:t>
      </w:r>
    </w:p>
    <w:p w14:paraId="63548B43"/>
    <w:p w14:paraId="02BD9318">
      <w:r>
        <w:rPr>
          <w:b w:val="0"/>
          <w:sz w:val="22"/>
        </w:rPr>
        <w:t>DAY 1 · 22:30–24:00</w:t>
      </w:r>
    </w:p>
    <w:p w14:paraId="7A782757">
      <w:r>
        <w:rPr>
          <w:b w:val="0"/>
          <w:sz w:val="22"/>
        </w:rPr>
        <w:t>环节七：合宿夜话 · 停电 · 心动抉择</w:t>
      </w:r>
    </w:p>
    <w:p w14:paraId="35512AF3"/>
    <w:p w14:paraId="1B773A33">
      <w:r>
        <w:rPr>
          <w:b w:val="0"/>
          <w:sz w:val="22"/>
        </w:rPr>
        <w:t>第一阶段·正常合宿夜话（22:30–23:00）</w:t>
      </w:r>
    </w:p>
    <w:p w14:paraId="594FA04E">
      <w:r>
        <w:rPr>
          <w:b w:val="0"/>
          <w:sz w:val="22"/>
        </w:rPr>
        <w:t>形式：男女嘉宾分开合宿，各自跟拍。节目组不设任何话题，仅保持低存在感跟拍。</w:t>
      </w:r>
    </w:p>
    <w:p w14:paraId="1DDC4FF7">
      <w:r>
        <w:rPr>
          <w:b w:val="0"/>
          <w:sz w:val="22"/>
        </w:rPr>
        <w:t>男嘉宾合宿（M1/M2/M3）：三人在男嘉宾合宿房间自然聊天。参考话题方向（摄像机捕捉，不引导）：今天约会的真实感受、对女嘉宾的印象有没有变化、明天最期待什么、对积分的猜测和担忧</w:t>
      </w:r>
    </w:p>
    <w:p w14:paraId="599EA8AD">
      <w:r>
        <w:rPr>
          <w:b w:val="0"/>
          <w:sz w:val="22"/>
        </w:rPr>
        <w:t>女嘉宾合宿（F1/F2/F3）：三人洗漱后在女嘉宾合宿房间自然聊天。参考话题方向（摄像机捕捉，不引导）：今天最心动的瞬间、对男嘉宾的真实评价、闺蜜悄悄话（对其他组男嘉宾的看法）、对明天的期待</w:t>
      </w:r>
    </w:p>
    <w:p w14:paraId="637D5722"/>
    <w:p w14:paraId="61B52FED">
      <w:r>
        <w:rPr>
          <w:b w:val="0"/>
          <w:sz w:val="22"/>
        </w:rPr>
        <w:t>第二阶段·停电（23:00–23:10）</w:t>
      </w:r>
    </w:p>
    <w:p w14:paraId="757BBCF2">
      <w:r>
        <w:rPr>
          <w:b w:val="0"/>
          <w:sz w:val="22"/>
        </w:rPr>
        <w:t>全场突然停电，摄像机切换夜视模式。导演播报（通过扩音器）："各位不要紧张，电路故障，正在抢修。请所有人到大厅集合。"</w:t>
      </w:r>
    </w:p>
    <w:p w14:paraId="3AA075DA">
      <w:r>
        <w:rPr>
          <w:b w:val="0"/>
          <w:sz w:val="22"/>
        </w:rPr>
        <w:t>六人摸黑来到大厅，节目组点了蜡烛照明，光线昏暗但能看清人脸。六人围坐，气氛安静微妙。</w:t>
      </w:r>
    </w:p>
    <w:p w14:paraId="4F16A93C"/>
    <w:p w14:paraId="44704ACD">
      <w:r>
        <w:rPr>
          <w:b w:val="0"/>
          <w:sz w:val="22"/>
        </w:rPr>
        <w:t>第三阶段·全公开第一心动卡 + 天命人加分（23:10–23:25）</w:t>
      </w:r>
    </w:p>
    <w:p w14:paraId="2BBDA3A7">
      <w:r>
        <w:rPr>
          <w:b w:val="0"/>
          <w:sz w:val="22"/>
        </w:rPr>
        <w:t>节目组将白天写的第一心动卡发还给每个人。</w:t>
      </w:r>
    </w:p>
    <w:p w14:paraId="4B0845D4">
      <w:r>
        <w:rPr>
          <w:b w:val="0"/>
          <w:sz w:val="22"/>
        </w:rPr>
        <w:t>导演播报："这是今天早上你们写下的第一心动卡。每个人轮流，依次亮出自己今天写了谁。今天组队了一整天，是时候知道真相了。"</w:t>
      </w:r>
    </w:p>
    <w:p w14:paraId="4D5D2BEC">
      <w:r>
        <w:rPr>
          <w:b w:val="0"/>
          <w:sz w:val="22"/>
        </w:rPr>
        <w:t>六人轮流亮出卡片，每一张公开都是全场的情绪起伏。 所有人公开完毕后，导演播报： "核对白天的配对结果——如果今晚你们的搭档恰好也是你今天写下的人，你们就是今晚的天命人。天命人，各加1分。" 节目组当场公布哪组符合条件，并在积分展示板上更新加分。 全场或欢呼或起哄，气氛到达今晚最高点。</w:t>
      </w:r>
    </w:p>
    <w:p w14:paraId="4851C739">
      <w:r>
        <w:rPr>
          <w:b w:val="0"/>
          <w:sz w:val="22"/>
        </w:rPr>
        <w:t>积分对半预告：导演播报加一句——"不过，这些积分在明天的分组后，会减半计入。"（为后面的积分对半做铺垫）</w:t>
      </w:r>
    </w:p>
    <w:p w14:paraId="64023BD0">
      <w:r>
        <w:rPr>
          <w:b w:val="0"/>
          <w:sz w:val="22"/>
        </w:rPr>
        <w:t>第四阶段·自由对话（23:20–23:25）</w:t>
      </w:r>
    </w:p>
    <w:p w14:paraId="38EA9839">
      <w:r>
        <w:rPr>
          <w:b w:val="0"/>
          <w:sz w:val="22"/>
        </w:rPr>
        <w:t>导演播报："现在，你们有三分钟时间，可以私下找你想找的人说一句话。然后，回到自己的位置，在节目组发的新卡片上写下——你明天想和谁一组。"</w:t>
      </w:r>
    </w:p>
    <w:p w14:paraId="6095AB4B">
      <w:r>
        <w:rPr>
          <w:b w:val="0"/>
          <w:sz w:val="22"/>
        </w:rPr>
        <w:t>摄像机跟拍每个人的动作：泡泡走向晨晨在角落里小声说话、原配男嘉宾表情复杂、亮亮和小猪笑着看戏……</w:t>
      </w:r>
    </w:p>
    <w:p w14:paraId="3E9493D9"/>
    <w:p w14:paraId="36742973">
      <w:r>
        <w:rPr>
          <w:b w:val="0"/>
          <w:sz w:val="22"/>
        </w:rPr>
        <w:t>第五阶段·重新写卡·换分组（23:25–23:45）</w:t>
      </w:r>
    </w:p>
    <w:p w14:paraId="7E12EAF4">
      <w:r>
        <w:rPr>
          <w:b w:val="0"/>
          <w:sz w:val="22"/>
        </w:rPr>
        <w:t>每人拿到一张新卡片，写下明天想搭档的人。节目组收齐后当场统计。</w:t>
      </w:r>
    </w:p>
    <w:p w14:paraId="39B10F74">
      <w:r>
        <w:rPr>
          <w:b w:val="0"/>
          <w:sz w:val="22"/>
        </w:rPr>
        <w:t>换分组规则：如果出现双向选择（两人互相写了对方），直接配对成功。剩余的人按配对规则匹配。最终形成新的三对组合。</w:t>
      </w:r>
    </w:p>
    <w:p w14:paraId="3E9DAD80">
      <w:r>
        <w:rPr>
          <w:b w:val="0"/>
          <w:sz w:val="22"/>
        </w:rPr>
        <w:t>导演播报（换组后）："新的分组已经确定。现在宣布第二天的规则——今天各组获得的积分，将在新分组中减半计入。比如今天某一组有10分，现在和新的搭档开始，只带5分进入明天的比赛。"</w:t>
      </w:r>
    </w:p>
    <w:p w14:paraId="47268CD2">
      <w:r>
        <w:rPr>
          <w:b w:val="0"/>
          <w:sz w:val="22"/>
        </w:rPr>
        <w:t>积分对半规则：Day1各组累计积分除以2，向下取整（如7分→3分），带入Day2。</w:t>
      </w:r>
    </w:p>
    <w:p w14:paraId="26C48771"/>
    <w:p w14:paraId="50E8CB5D">
      <w:r>
        <w:rPr>
          <w:b w:val="0"/>
          <w:sz w:val="22"/>
        </w:rPr>
        <w:t>第六阶段·回房休息（23:45–）</w:t>
      </w:r>
    </w:p>
    <w:p w14:paraId="395F40ED">
      <w:r>
        <w:rPr>
          <w:b w:val="0"/>
          <w:sz w:val="22"/>
        </w:rPr>
        <w:t>换组结束后，嘉宾各自回房休息。节目组停止拍摄。</w:t>
      </w:r>
    </w:p>
    <w:p w14:paraId="3D929749"/>
    <w:p w14:paraId="1478123C">
      <w:r>
        <w:rPr>
          <w:b/>
          <w:sz w:val="22"/>
        </w:rPr>
        <w:t>第二天 完整脚本</w:t>
      </w:r>
    </w:p>
    <w:p w14:paraId="29375937"/>
    <w:p w14:paraId="57EA2692">
      <w:r>
        <w:rPr>
          <w:b w:val="0"/>
          <w:sz w:val="22"/>
        </w:rPr>
        <w:t>DAY 2 · 07:30–08:30</w:t>
      </w:r>
    </w:p>
    <w:p w14:paraId="5AD6E606">
      <w:r>
        <w:rPr>
          <w:b w:val="0"/>
          <w:sz w:val="22"/>
        </w:rPr>
        <w:t>早晨：自然起床·自由早餐</w:t>
      </w:r>
    </w:p>
    <w:p w14:paraId="7482C252">
      <w:r>
        <w:rPr>
          <w:b w:val="0"/>
          <w:sz w:val="22"/>
        </w:rPr>
        <w:t>节目组提供统一早餐（面包、牛奶、水果），置于餐桌，不强制起床时间。 摄像机跟拍晨间状态，捕捉素颜互动、晨间闲聊等自然素材。 节目组不干预，不设话题。</w:t>
      </w:r>
    </w:p>
    <w:p w14:paraId="2CC8D2DD"/>
    <w:p w14:paraId="69EF7295">
      <w:r>
        <w:rPr>
          <w:b w:val="0"/>
          <w:sz w:val="22"/>
        </w:rPr>
        <w:t>DAY 2 · 08:30–09:00</w:t>
      </w:r>
    </w:p>
    <w:p w14:paraId="486666F3">
      <w:r>
        <w:rPr>
          <w:b w:val="0"/>
          <w:sz w:val="22"/>
        </w:rPr>
        <w:t>规则揭晓：积分兑换制正式公布</w:t>
      </w:r>
    </w:p>
    <w:p w14:paraId="4F7D8A5A">
      <w:r>
        <w:rPr>
          <w:b w:val="0"/>
          <w:sz w:val="22"/>
        </w:rPr>
        <w:t>场地：大厅，全员集合</w:t>
      </w:r>
    </w:p>
    <w:p w14:paraId="7674051C">
      <w:r>
        <w:rPr>
          <w:b w:val="0"/>
          <w:sz w:val="22"/>
        </w:rPr>
        <w:t>导演播报： 早上好。今天的游戏结束后，节目组会根据最终积分排名分配今晚的晚餐。积分越高，晚餐规格越高。积分越低……你们自己想象一下。</w:t>
      </w:r>
    </w:p>
    <w:p w14:paraId="66311D67">
      <w:r>
        <w:rPr>
          <w:b w:val="0"/>
          <w:sz w:val="22"/>
        </w:rPr>
        <w:t>节目组展示积分兑换表：</w:t>
      </w:r>
    </w:p>
    <w:p w14:paraId="0E3CA433">
      <w:r>
        <w:rPr>
          <w:b w:val="0"/>
          <w:sz w:val="22"/>
        </w:rPr>
        <w:t>最终积分排名对应晚餐规格： 第一名：烛光晚餐（精致套餐，提前布置蜡烛和鲜花） 第二名：盒饭 + 零食小礼包 第三名：泡面 + 白开水</w:t>
      </w:r>
    </w:p>
    <w:p w14:paraId="7B2894F3">
      <w:r>
        <w:rPr>
          <w:b w:val="0"/>
          <w:sz w:val="22"/>
        </w:rPr>
        <w:t>导演补充播报： "在今天的游戏结束后，节目组会开放礼品兑换台，大家可以用积分兑换想送给对方的礼物。现在，先来看看今天的游戏。"</w:t>
      </w:r>
    </w:p>
    <w:p w14:paraId="2BA4C6D3"/>
    <w:p w14:paraId="1AB0CB37">
      <w:r>
        <w:rPr>
          <w:b w:val="0"/>
          <w:sz w:val="22"/>
        </w:rPr>
        <w:t>DAY 2 · 09:00–11:00</w:t>
      </w:r>
    </w:p>
    <w:p w14:paraId="6A9AFBA6">
      <w:r>
        <w:rPr>
          <w:b w:val="0"/>
          <w:sz w:val="22"/>
        </w:rPr>
        <w:t>环节八：团队闯关·积分争夺战</w:t>
      </w:r>
    </w:p>
    <w:p w14:paraId="40082ED1">
      <w:r>
        <w:rPr>
          <w:b w:val="0"/>
          <w:sz w:val="22"/>
        </w:rPr>
        <w:t>说明：共三个团队游戏，每个游戏胜利的组获得+2积分。三个游戏连续进行，中间休息5分钟。</w:t>
      </w:r>
    </w:p>
    <w:p w14:paraId="5380786B"/>
    <w:p w14:paraId="08121DEF">
      <w:r>
        <w:rPr>
          <w:b w:val="0"/>
          <w:sz w:val="22"/>
        </w:rPr>
        <w:t>游戏一：信任之桥（09:00–09:35）</w:t>
      </w:r>
    </w:p>
    <w:p w14:paraId="1F5DFED0">
      <w:r>
        <w:rPr>
          <w:b w:val="0"/>
          <w:sz w:val="22"/>
        </w:rPr>
        <w:t>完整规则：</w:t>
      </w:r>
    </w:p>
    <w:p w14:paraId="247CDDFA">
      <w:r>
        <w:rPr>
          <w:b w:val="0"/>
          <w:sz w:val="22"/>
        </w:rPr>
        <w:t>游戏人数：每组男女嘉宾各1人，共三组依次进行 游戏时间：每组限时3分钟，三组依次完成</w:t>
      </w:r>
    </w:p>
    <w:p w14:paraId="26A4BB12">
      <w:r>
        <w:rPr>
          <w:b w:val="0"/>
          <w:sz w:val="22"/>
        </w:rPr>
        <w:t>道具：眼罩×3，障碍物若干（锥形桶/小纸箱/泡沫块），起点终点标识线</w:t>
      </w:r>
    </w:p>
    <w:p w14:paraId="52E0B239">
      <w:r>
        <w:rPr>
          <w:b w:val="0"/>
          <w:sz w:val="22"/>
        </w:rPr>
        <w:t>场地设置： 在大厅或室外空地设置一条约10米长的路线，路线上随机摆放8–10个障碍物，障碍物间距不均匀。 起点和终点用彩色胶带标出。</w:t>
      </w:r>
    </w:p>
    <w:p w14:paraId="2C314C32">
      <w:r>
        <w:rPr>
          <w:b w:val="0"/>
          <w:sz w:val="22"/>
        </w:rPr>
        <w:t>规则细节： 女嘉宾戴上眼罩站在起点，男嘉宾站在终点方向（距离起点约10米），全程不可移动位置 男嘉宾只能用语言引导，不可以肢体接触，不可以说"左一步""右两步"等具体步数（只能说方向和程度，如"往左一点点""再向前走""停"） 女嘉宾碰到任何一个障碍物，需退回到上一个安全点重新走该段 最快完成且碰触障碍物次数最少的组获胜（优先比较碰触次数，次数相同再比时间）</w:t>
      </w:r>
    </w:p>
    <w:p w14:paraId="1C333C54">
      <w:r>
        <w:rPr>
          <w:b w:val="0"/>
          <w:sz w:val="22"/>
        </w:rPr>
        <w:t>开始前导演播报： "游戏一：信任之桥。女嘉宾蒙眼，男嘉宾用语言引导她走过障碍路线，全程不可以肢体接触，不可以说具体步数。碰到障碍物退回重走。最快完成的组获胜。第一组准备，其他两组请到等候区。"</w:t>
      </w:r>
    </w:p>
    <w:p w14:paraId="384DE29F"/>
    <w:p w14:paraId="08A107BC">
      <w:r>
        <w:rPr>
          <w:b w:val="0"/>
          <w:sz w:val="22"/>
        </w:rPr>
        <w:t>游戏二：气球保卫战（09:40–10:10）</w:t>
      </w:r>
    </w:p>
    <w:p w14:paraId="774F1DE2">
      <w:r>
        <w:rPr>
          <w:b w:val="0"/>
          <w:sz w:val="22"/>
        </w:rPr>
        <w:t>完整规则：</w:t>
      </w:r>
    </w:p>
    <w:p w14:paraId="48E38883">
      <w:r>
        <w:rPr>
          <w:b w:val="0"/>
          <w:sz w:val="22"/>
        </w:rPr>
        <w:t>游戏人数：全员6人同时参与 游戏时间：10分钟，或直到场上只剩一组有气球存活为止</w:t>
      </w:r>
    </w:p>
    <w:p w14:paraId="2A7C9CC5">
      <w:r>
        <w:rPr>
          <w:b w:val="0"/>
          <w:sz w:val="22"/>
        </w:rPr>
        <w:t>道具：气球（每人脚踝绑2个，共12个，另备若干），绑腿绳/松紧带×6，打气筒，游戏区域标识线</w:t>
      </w:r>
    </w:p>
    <w:p w14:paraId="205D3347">
      <w:r>
        <w:rPr>
          <w:b w:val="0"/>
          <w:sz w:val="22"/>
        </w:rPr>
        <w:t>场地设置： 在室内空地或室外划定一个约5×5米的正方形区域，用彩色胶带标出边界。 所有人必须在边界内活动，踩出边界视为自动淘汰。</w:t>
      </w:r>
    </w:p>
    <w:p w14:paraId="1C53FC66">
      <w:r>
        <w:rPr>
          <w:b w:val="0"/>
          <w:sz w:val="22"/>
        </w:rPr>
        <w:t>规则细节： 每人脚踝处各绑2个气球（左脚1个，右脚1个） 游戏目标：踩爆对手的气球，同时保护自己的气球不被踩破 计分方式：以各组两人气球存活总数计分 10分钟结束后，统计各组剩余气球总数，最多的组获胜 若某人两个气球全被踩破，该人立即出局，退出区域 出局不影响其搭档继续游戏 踩出边界视为自动出局</w:t>
      </w:r>
    </w:p>
    <w:p w14:paraId="484C4934">
      <w:r>
        <w:rPr>
          <w:b w:val="0"/>
          <w:sz w:val="22"/>
        </w:rPr>
        <w:t>附加规则： 允许两人合作保护对方的气球 不可以用手触碰气球（只能用脚踩） 不可以用手推搡对方（身体接触限于正常走动碰撞）</w:t>
      </w:r>
    </w:p>
    <w:p w14:paraId="7C556989">
      <w:r>
        <w:rPr>
          <w:b w:val="0"/>
          <w:sz w:val="22"/>
        </w:rPr>
        <w:t>开始前导演播报： "游戏二：气球保卫战。每人脚踝绑2个气球，踩爆对手的气球，保护自己的。10分钟后，剩余气球最多的组获胜。踩出边界或气球全灭即出局。规则就这些，准备好了吗，开始。"</w:t>
      </w:r>
    </w:p>
    <w:p w14:paraId="0DAC979D"/>
    <w:p w14:paraId="24C48A46">
      <w:r>
        <w:rPr>
          <w:b w:val="0"/>
          <w:sz w:val="22"/>
        </w:rPr>
        <w:t>游戏三：海豚训练挑战 · 情侣默契版（10:15–10:55）</w:t>
      </w:r>
    </w:p>
    <w:p w14:paraId="766C77F4"/>
    <w:p w14:paraId="7C881EA2">
      <w:r>
        <w:rPr>
          <w:b w:val="0"/>
          <w:sz w:val="22"/>
        </w:rPr>
        <w:t>完整规则：</w:t>
      </w:r>
    </w:p>
    <w:p w14:paraId="07B22BE4"/>
    <w:p w14:paraId="27B76808">
      <w:r>
        <w:rPr>
          <w:b w:val="0"/>
          <w:sz w:val="22"/>
        </w:rPr>
        <w:t>游戏人数：每组男女嘉宾各1人，共三组依次进行（其他两组作为裁判）</w:t>
      </w:r>
    </w:p>
    <w:p w14:paraId="5E0A48DE">
      <w:r>
        <w:rPr>
          <w:b w:val="0"/>
          <w:sz w:val="22"/>
        </w:rPr>
        <w:t>游戏时间：每组限时5分钟，三组依次挑战，以完成用时排名</w:t>
      </w:r>
    </w:p>
    <w:p w14:paraId="56D6416A"/>
    <w:p w14:paraId="25F864B0">
      <w:r>
        <w:rPr>
          <w:b w:val="0"/>
          <w:sz w:val="22"/>
        </w:rPr>
        <w:t>道具：无需额外道具，纯身体互动</w:t>
      </w:r>
    </w:p>
    <w:p w14:paraId="4742C5DE"/>
    <w:p w14:paraId="51A6C87B">
      <w:r>
        <w:rPr>
          <w:b w:val="0"/>
          <w:sz w:val="22"/>
        </w:rPr>
        <w:t>规则：</w:t>
      </w:r>
    </w:p>
    <w:p w14:paraId="46092300">
      <w:r>
        <w:rPr>
          <w:b w:val="0"/>
          <w:sz w:val="22"/>
        </w:rPr>
        <w:t>主持人心中想好一个双人动作指令。挑战组男女嘉宾需要通过自由尝试猜出这个指令是什么。主持人和其他两组只能说“对”或“不对”。</w:t>
      </w:r>
    </w:p>
    <w:p w14:paraId="1F642536">
      <w:r>
        <w:rPr>
          <w:b w:val="0"/>
          <w:sz w:val="22"/>
        </w:rPr>
        <w:t>完成正确指令即停表，用时最短的组获胜。若5分钟内未完成，该组用时记为5分钟。</w:t>
      </w:r>
    </w:p>
    <w:p w14:paraId="1A656B23"/>
    <w:p w14:paraId="4C5460AC">
      <w:r>
        <w:rPr>
          <w:b w:val="0"/>
          <w:sz w:val="22"/>
        </w:rPr>
        <w:t>指令池（主持人在心中选，不告诉任何人）：</w:t>
      </w:r>
    </w:p>
    <w:p w14:paraId="02964965">
      <w:r>
        <w:rPr>
          <w:b w:val="0"/>
          <w:sz w:val="22"/>
        </w:rPr>
        <w:t xml:space="preserve">  ① 男嘉宾公主抱女嘉宾，原地转一圈</w:t>
      </w:r>
    </w:p>
    <w:p w14:paraId="5E2ACC9B">
      <w:r>
        <w:rPr>
          <w:b w:val="0"/>
          <w:sz w:val="22"/>
        </w:rPr>
        <w:t xml:space="preserve">  ② 男女嘉宾背对背夹住一个气球，保持3秒不掉</w:t>
      </w:r>
    </w:p>
    <w:p w14:paraId="20623C2C">
      <w:r>
        <w:rPr>
          <w:b w:val="0"/>
          <w:sz w:val="22"/>
        </w:rPr>
        <w:t xml:space="preserve">  ③ 男嘉宾单膝跪地，女嘉宾把手放在男嘉宾手背上，深情对视3秒</w:t>
      </w:r>
    </w:p>
    <w:p w14:paraId="24DFC091">
      <w:r>
        <w:rPr>
          <w:b w:val="0"/>
          <w:sz w:val="22"/>
        </w:rPr>
        <w:t xml:space="preserve">  ④ 男女嘉宾深情对视10秒，谁先笑谁输</w:t>
      </w:r>
    </w:p>
    <w:p w14:paraId="653C8663">
      <w:r>
        <w:rPr>
          <w:b w:val="0"/>
          <w:sz w:val="22"/>
        </w:rPr>
        <w:t xml:space="preserve">  ⑤ 男嘉宾单脚离地，女嘉宾扶着男嘉宾单脚站立保持5秒</w:t>
      </w:r>
    </w:p>
    <w:p w14:paraId="580C8ECA">
      <w:r>
        <w:rPr>
          <w:b w:val="0"/>
          <w:sz w:val="22"/>
        </w:rPr>
        <w:t xml:space="preserve">  ⑥ 男嘉宾在女嘉宾身后，双手从两侧轻轻环抱女嘉宾，保持3秒</w:t>
      </w:r>
    </w:p>
    <w:p w14:paraId="2E1F629D"/>
    <w:p w14:paraId="51ED95F5">
      <w:r>
        <w:rPr>
          <w:b w:val="0"/>
          <w:sz w:val="22"/>
        </w:rPr>
        <w:t>参考过程（以“公主抱转一圈”为例）：</w:t>
      </w:r>
    </w:p>
    <w:p w14:paraId="44F683BF">
      <w:r>
        <w:rPr>
          <w:b w:val="0"/>
          <w:sz w:val="22"/>
        </w:rPr>
        <w:t xml:space="preserve">  → 挑战组开始尝试：牵手？不对。靠近？不对。</w:t>
      </w:r>
    </w:p>
    <w:p w14:paraId="6BFF8A54">
      <w:r>
        <w:rPr>
          <w:b w:val="0"/>
          <w:sz w:val="22"/>
        </w:rPr>
        <w:t xml:space="preserve">  → 男嘉宾一把抱起女嘉宾→但没转圈→“还差一点点！”</w:t>
      </w:r>
    </w:p>
    <w:p w14:paraId="6FE185B5">
      <w:r>
        <w:rPr>
          <w:b w:val="0"/>
          <w:sz w:val="22"/>
        </w:rPr>
        <w:t xml:space="preserve">  → 公主抱+转圈完成→“对了！！！”→计时停止</w:t>
      </w:r>
    </w:p>
    <w:p w14:paraId="6381CE72">
      <w:r>
        <w:rPr>
          <w:b w:val="0"/>
          <w:sz w:val="22"/>
        </w:rPr>
        <w:t xml:space="preserve">  → 男嘉宾：“我真机智” / 女嘉宾：“……放我下来”</w:t>
      </w:r>
    </w:p>
    <w:p w14:paraId="5775A8BD"/>
    <w:p w14:paraId="1341966D">
      <w:r>
        <w:rPr>
          <w:b w:val="0"/>
          <w:sz w:val="22"/>
        </w:rPr>
        <w:t>计分方式：</w:t>
      </w:r>
    </w:p>
    <w:p w14:paraId="1D1A804E">
      <w:r>
        <w:rPr>
          <w:b w:val="0"/>
          <w:sz w:val="22"/>
        </w:rPr>
        <w:t xml:space="preserve">  三组分别计时，用时最短的组获胜，获得+2积分</w:t>
      </w:r>
    </w:p>
    <w:p w14:paraId="6C1A1A9B">
      <w:r>
        <w:rPr>
          <w:b w:val="0"/>
          <w:sz w:val="22"/>
        </w:rPr>
        <w:t xml:space="preserve">  若三组均未能在5分钟内完成，则均不得分</w:t>
      </w:r>
    </w:p>
    <w:p w14:paraId="6EFB2A79"/>
    <w:p w14:paraId="1B461A84">
      <w:r>
        <w:rPr>
          <w:b w:val="0"/>
          <w:sz w:val="22"/>
        </w:rPr>
        <w:t>开始前导演播报：</w:t>
      </w:r>
    </w:p>
    <w:p w14:paraId="13351768">
      <w:r>
        <w:rPr>
          <w:b w:val="0"/>
          <w:sz w:val="22"/>
        </w:rPr>
        <w:t>“游戏三：海豚训练。我心中想好一个双人动作。挑战组需要通过尝试猜出这个动作。其他两组只能说对或不对。猜中并完成为止，用时最短的组获胜。第一组准备——开始。”</w:t>
      </w:r>
    </w:p>
    <w:p w14:paraId="635E9B28"/>
    <w:p w14:paraId="1B7D4CDA">
      <w:r>
        <w:rPr>
          <w:b w:val="0"/>
          <w:sz w:val="22"/>
        </w:rPr>
        <w:t>看点：男嘉宾为了猜对动作会尝试各种脑洞大开的姿势，女嘉宾被迫配合，其他组在旁笑到拍桌</w:t>
      </w:r>
    </w:p>
    <w:p w14:paraId="73ECB1B8"/>
    <w:p w14:paraId="13D6F332">
      <w:r>
        <w:rPr>
          <w:b w:val="0"/>
          <w:sz w:val="22"/>
        </w:rPr>
        <w:t>DAY 2 · 11:00–11:30</w:t>
      </w:r>
    </w:p>
    <w:p w14:paraId="39B615D6">
      <w:r>
        <w:rPr>
          <w:b w:val="0"/>
          <w:sz w:val="22"/>
        </w:rPr>
        <w:t>积分终结算·礼品兑换</w:t>
      </w:r>
    </w:p>
    <w:p w14:paraId="43427CC8">
      <w:r>
        <w:rPr>
          <w:b w:val="0"/>
          <w:sz w:val="22"/>
        </w:rPr>
        <w:t>场地：大厅</w:t>
      </w:r>
    </w:p>
    <w:p w14:paraId="65FBFAB4">
      <w:r>
        <w:rPr>
          <w:b w:val="0"/>
          <w:sz w:val="22"/>
        </w:rPr>
        <w:t>节目组公布最终积分榜，更新展示板。 导演播报： 所有游戏结束，这是最终积分榜。现在，礼品兑换台开放。大家可以用剩余的积分兑换想送给对方的礼物。</w:t>
      </w:r>
    </w:p>
    <w:p w14:paraId="53EAE883">
      <w:r>
        <w:rPr>
          <w:b w:val="0"/>
          <w:sz w:val="22"/>
        </w:rPr>
        <w:t>礼品展示台提前摆好，所有礼品标有积分价格。 男嘉宾可自行选择礼品，亲手交给本组女嘉宾（时间、方式、场合完全自由，节目组不设规定）。 节目组跟拍选礼物和赠送礼物的全过程。</w:t>
      </w:r>
    </w:p>
    <w:p w14:paraId="423D01B9"/>
    <w:p w14:paraId="24C17C51">
      <w:r>
        <w:rPr>
          <w:b w:val="0"/>
          <w:sz w:val="22"/>
        </w:rPr>
        <w:t>DAY 2 · 11:30–13:00</w:t>
      </w:r>
    </w:p>
    <w:p w14:paraId="79981DA8">
      <w:r>
        <w:rPr>
          <w:b w:val="0"/>
          <w:sz w:val="22"/>
        </w:rPr>
        <w:t>自由午餐</w:t>
      </w:r>
    </w:p>
    <w:p w14:paraId="1FE64F24">
      <w:r>
        <w:rPr>
          <w:b w:val="0"/>
          <w:sz w:val="22"/>
        </w:rPr>
        <w:t>节目组提供统一简餐（午餐不区分积分，保证基本饮食）。 嘉宾自由组合用餐，不限定座位。 节目组跟拍饭桌上的自然交流，不干预。</w:t>
      </w:r>
    </w:p>
    <w:p w14:paraId="3EE84581"/>
    <w:p w14:paraId="60DD926E">
      <w:r>
        <w:rPr>
          <w:b w:val="0"/>
          <w:sz w:val="22"/>
        </w:rPr>
        <w:t>DAY 2 · 13:00–15:30</w:t>
      </w:r>
    </w:p>
    <w:p w14:paraId="10C167A6">
      <w:r>
        <w:rPr>
          <w:b w:val="0"/>
          <w:sz w:val="22"/>
        </w:rPr>
        <w:t>环节九：最后的约会·自由时光 + 互动小游戏</w:t>
      </w:r>
    </w:p>
    <w:p w14:paraId="2949A42A">
      <w:r>
        <w:rPr>
          <w:b w:val="0"/>
          <w:sz w:val="22"/>
        </w:rPr>
        <w:t>整体流程：三组自由活动为主基调，穿插三个轻量互动小游戏，增加最后约会的趣味性和纪念感</w:t>
      </w:r>
    </w:p>
    <w:p w14:paraId="347A40E9">
      <w:r>
        <w:rPr>
          <w:b w:val="0"/>
          <w:sz w:val="22"/>
        </w:rPr>
        <w:t>时间线安排： 13:00–13:40 自由独处（节目组撤离贴身跟拍，仅保留远景固定机位，嘉宾完全自主支配） → 13:40–13:55 【游戏一·拍立得打卡】节目组提供拍立得相机，每组完成3张指定姿势合影（甜蜜比心、搞怪鬼脸、深情对视），完成后照片归嘉宾所有 → 13:55–14:25 自由独处 → 14:25–14:35 【游戏二·默契三连问】每组男女嘉宾同时作答3道默契题（例：对方最喜欢的水果？对方的口头禅？上一次让对方心跳加速的时刻？），答对2题及以上获+1积分 → 14:35–15:05 自由独处 → 15:05–15:20 【游戏三·时光胶囊】节目组提供信纸和信封，每组男女嘉宾各自给一个月后的对方写一封信，封入信封交由节目组保管，一个月后寄出 → 15:20–15:30 自由过渡</w:t>
      </w:r>
    </w:p>
    <w:p w14:paraId="4E655A3E">
      <w:r>
        <w:rPr>
          <w:b w:val="0"/>
          <w:sz w:val="22"/>
        </w:rPr>
        <w:t>导演播报： 接下来两个半小时是你们的自由时光，中间我们会穿插几个小游戏来增加乐趣。享受这最后的时间吧。</w:t>
      </w:r>
    </w:p>
    <w:p w14:paraId="5BEF4CAA"/>
    <w:p w14:paraId="7C832FDB">
      <w:r>
        <w:rPr>
          <w:b w:val="0"/>
          <w:sz w:val="22"/>
        </w:rPr>
        <w:t>DAY 2 · 15:30–17:00</w:t>
      </w:r>
    </w:p>
    <w:p w14:paraId="38B19D75">
      <w:r>
        <w:rPr>
          <w:b w:val="0"/>
          <w:sz w:val="22"/>
        </w:rPr>
        <w:t>环节十：最后的晚餐·晚餐分配</w:t>
      </w:r>
    </w:p>
    <w:p w14:paraId="77481C7A">
      <w:r>
        <w:rPr>
          <w:b w:val="0"/>
          <w:sz w:val="22"/>
        </w:rPr>
        <w:t>形式：嘉宾自由休息，节目组按最终积分排名准备各组晚餐，不再需要自己动手烹饪</w:t>
      </w:r>
    </w:p>
    <w:p w14:paraId="4B9EEF1E">
      <w:r>
        <w:rPr>
          <w:b w:val="0"/>
          <w:sz w:val="22"/>
        </w:rPr>
        <w:t>晚餐分配规则： 第一名·烛光晚餐：节目组提前布置精致烛光餐桌（蜡烛、鲜花、桌布、精致餐具），嘉宾直接入座享用 第二名·盒饭+零食小礼包：精美盒饭搭配零食礼包，节目组提供普通餐具 第三名·泡面+白开水：桶装泡面配白开水，节目组提供基础纸碗筷</w:t>
      </w:r>
    </w:p>
    <w:p w14:paraId="1A82BF12"/>
    <w:p w14:paraId="11339258">
      <w:r>
        <w:rPr>
          <w:b w:val="0"/>
          <w:sz w:val="22"/>
        </w:rPr>
        <w:t>DAY 2 · 17:00–19:00</w:t>
      </w:r>
    </w:p>
    <w:p w14:paraId="11669853">
      <w:r>
        <w:rPr>
          <w:b w:val="0"/>
          <w:sz w:val="22"/>
        </w:rPr>
        <w:t>晚餐时间：今晚，只有我们</w:t>
      </w:r>
    </w:p>
    <w:p w14:paraId="38966331">
      <w:r>
        <w:rPr>
          <w:b w:val="0"/>
          <w:sz w:val="22"/>
        </w:rPr>
        <w:t>三组各自用餐，互不打扰。 烛光晚餐组：精致布置，烛光氛围，浪漫满桌 盒饭组：有吃有零食，轻松自在 泡面组：简单也是一种味道，真诚最动人 节目组跟拍各组用餐全程，捕捉最后一晚的真实状态。</w:t>
      </w:r>
    </w:p>
    <w:p w14:paraId="2F44D866"/>
    <w:p w14:paraId="02924757">
      <w:r>
        <w:rPr>
          <w:b w:val="0"/>
          <w:sz w:val="22"/>
        </w:rPr>
        <w:t>DAY 2 · 19:00–20:00</w:t>
      </w:r>
    </w:p>
    <w:p w14:paraId="6AF0DA8A">
      <w:r>
        <w:rPr>
          <w:b w:val="0"/>
          <w:sz w:val="22"/>
        </w:rPr>
        <w:t>最终环节：心动告白·初见信封</w:t>
      </w:r>
    </w:p>
    <w:p w14:paraId="79900B64">
      <w:r>
        <w:rPr>
          <w:b w:val="0"/>
          <w:sz w:val="22"/>
        </w:rPr>
        <w:t>场地：大厅，全员最后一次集合</w:t>
      </w:r>
    </w:p>
    <w:p w14:paraId="72DCD729">
      <w:r>
        <w:rPr>
          <w:b w:val="0"/>
          <w:sz w:val="22"/>
        </w:rPr>
        <w:t>第一步·开启初见信封</w:t>
      </w:r>
    </w:p>
    <w:p w14:paraId="4A628F3D">
      <w:r>
        <w:rPr>
          <w:b w:val="0"/>
          <w:sz w:val="22"/>
        </w:rPr>
        <w:t>导演播报： 这是第一天你们写下的初印象关键词，现在还给你们。 节目组将信封发还给三位女嘉宾。女嘉宾当众拆开，逐一读出自己当时对三位男嘉宾分别写下的关键词。 读完后，每位女嘉宾说一说：这两天过去了，这些关键词有没有变化，为什么。对哪位男嘉宾的改观最大？</w:t>
      </w:r>
    </w:p>
    <w:p w14:paraId="7C2A4E98">
      <w:r>
        <w:rPr>
          <w:b w:val="0"/>
          <w:sz w:val="22"/>
        </w:rPr>
        <w:t>第二步·心动表态</w:t>
      </w:r>
    </w:p>
    <w:p w14:paraId="65CBBC03">
      <w:r>
        <w:rPr>
          <w:b w:val="0"/>
          <w:sz w:val="22"/>
        </w:rPr>
        <w:t>导演播报： "现在，每位嘉宾都有30秒的时间，对你最想说话的那个人，说一句话。可以是任何话。" 六位嘉宾均可发言，顺序自愿，不强制。 内容不限：可以是感谢、期待、遗憾、一个问题，或者什么都不说。 节目组不设格式，不引导，完全真实。</w:t>
      </w:r>
    </w:p>
    <w:p w14:paraId="3B4D9C8C">
      <w:r>
        <w:rPr>
          <w:b w:val="0"/>
          <w:sz w:val="22"/>
        </w:rPr>
        <w:t>第三步·心动卡（自愿）</w:t>
      </w:r>
    </w:p>
    <w:p w14:paraId="0A5B206B">
      <w:r>
        <w:rPr>
          <w:b w:val="0"/>
          <w:sz w:val="22"/>
        </w:rPr>
        <w:t>导演播报： "最后一步。节目组为每位嘉宾准备了一张心动卡。如果你愿意和某位嘉宾在节目结束后保持联系，请在卡片上写下他/她的名字。这是完全自愿的，写完后交给节目组。如果双方都写了对方的名字，节目组会现场公布，两人可以当场交换联系方式。如果只有单方写了，不会公开。"</w:t>
      </w:r>
    </w:p>
    <w:p w14:paraId="6589FDE1">
      <w:r>
        <w:rPr>
          <w:b w:val="0"/>
          <w:sz w:val="22"/>
        </w:rPr>
        <w:t>嘉宾各自填写心动卡，交回节目组。 节目组统计后，公布双向匹配结果（若有）。</w:t>
      </w:r>
    </w:p>
    <w:p w14:paraId="15BE4E44"/>
    <w:p w14:paraId="5BF38509">
      <w:r>
        <w:rPr>
          <w:b w:val="0"/>
          <w:sz w:val="22"/>
        </w:rPr>
        <w:t>DAY 2 · 20:00</w:t>
      </w:r>
    </w:p>
    <w:p w14:paraId="38548D46">
      <w:r>
        <w:rPr>
          <w:b w:val="0"/>
          <w:sz w:val="22"/>
        </w:rPr>
        <w:t>拍摄结束·送别</w:t>
      </w:r>
    </w:p>
    <w:p w14:paraId="5B283D7E">
      <w:r>
        <w:rPr>
          <w:b w:val="0"/>
          <w:sz w:val="22"/>
        </w:rPr>
        <w:t>嘉宾自由道别，节目组跟拍离开瞬间。 最后，每位嘉宾单独面对镜头，说一句结束语（内容完全自由，节目组不提示）。 拍摄正式结束。</w:t>
      </w:r>
    </w:p>
    <w:p w14:paraId="6A91E7A4"/>
    <w:p w14:paraId="5AC4A8DE">
      <w:r>
        <w:rPr>
          <w:b/>
          <w:sz w:val="22"/>
        </w:rPr>
        <w:t>积分汇总总表</w:t>
      </w:r>
    </w:p>
    <w:p w14:paraId="202C8399">
      <w:r>
        <w:rPr>
          <w:b w:val="0"/>
          <w:sz w:val="22"/>
        </w:rPr>
        <w:t>环节三·约会复盘 第一名：+3分 环节三·憋笑大作战 获胜组：+2分 环节五·胡闹厨房 第一名：+3分 环节五·胡闹厨房 第二名：+1分 环节六·躲猫猫 胜利组：+1分 环节六·心有灵犀 胜利组：+1分 环节六·传面粉 胜利组：+1分 环节六·蒙眼打人·交叉战 胜利组：+1分 环节六·蒙眼喂食 胜利组：+1分 环节七·全公开·天命人奖励 互为第一心动且抽中同组：+1分 环节八·信任之桥 胜利组：+2分 环节八·气球保卫战 胜利组：+2分 环节八·海豚训练挑战 胜利组：+2分 环节九·默契三连问 答对2题以上：+1分 理论最高积分：23分</w:t>
      </w:r>
    </w:p>
    <w:p w14:paraId="7A8DF7B2"/>
    <w:p w14:paraId="40BD6BA6">
      <w:r>
        <w:rPr>
          <w:b w:val="0"/>
          <w:sz w:val="22"/>
        </w:rPr>
        <w:t>DAY 1 10:00 环节一·屏风揭秘·初见 DAY 1 11:00 环节二·配对·命运抽签（匿名写卡+抽签配对） DAY 1 11:30 环节三·分组约会·任务约会（3小时）+ 无厘头采购任务 DAY 1 14:30 环节四·憋笑大作战 + 约会复盘·心动公布 DAY 1 15:30 自由休息·备战胡闹厨房 DAY 1 16:00 环节五·胡闹厨房·抢菜对抗赛 DAY 1 17:30 用餐 DAY 1 19:00 自由活动 DAY 1 20:00 环节六·夜间游戏五连 DAY 1 22:10 积分公布 DAY 1 22:30 环节七·合宿夜话·停电·心动抉择（发还第一心动卡+自由对话+换分组+积分对半） DAY 2 07:30 自然起床·自由早餐 DAY 2 08:30 规则揭晓 DAY 2 09:00 环节八·团队闯关 DAY 2 11:00 最终积分结算+礼品兑换 DAY 2 11:30 自由午餐 DAY 2 13:00 环节九·自由时光+互动小游戏 DAY 2 15:30 环节十·最后的晚餐·晚餐分配 DAY 2 17:00 晚餐时间 DAY 2 19:00 最终环节·心动告白·初见信封 DAY 2 20:00 拍摄结束·送别</w:t>
      </w:r>
    </w:p>
    <w:p w14:paraId="6CF5F9C2">
      <w:r>
        <w:rPr>
          <w:b/>
          <w:sz w:val="22"/>
        </w:rPr>
        <w:t>导演组执行原则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11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4799</Words>
  <Characters>4950</Characters>
  <Lines>0</Lines>
  <Paragraphs>0</Paragraphs>
  <TotalTime>5</TotalTime>
  <ScaleCrop>false</ScaleCrop>
  <LinksUpToDate>false</LinksUpToDate>
  <CharactersWithSpaces>5268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xhy17</cp:lastModifiedBy>
  <dcterms:modified xsi:type="dcterms:W3CDTF">2026-07-13T12:43:58Z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eyJoZGlkIjoiNmI5ZTMxNWZiNzM5Y2M0NGIzYTU2ODc4ZTVjOTA5ZDcifQ==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C8352E042D5A4098A618D8CFFD3C806E_12</vt:lpwstr>
  </property>
</Properties>
</file>