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00E9E">
      <w:pPr>
        <w:jc w:val="center"/>
      </w:pPr>
      <w:r>
        <w:rPr>
          <w:rFonts w:ascii="黑体" w:hAnsi="黑体" w:eastAsia="黑体"/>
          <w:b/>
          <w:sz w:val="52"/>
        </w:rPr>
        <w:t>《海上风起》</w:t>
      </w:r>
    </w:p>
    <w:p w14:paraId="6EE469FB">
      <w:pPr>
        <w:jc w:val="center"/>
      </w:pPr>
      <w:r>
        <w:rPr>
          <w:rFonts w:ascii="黑体" w:hAnsi="黑体" w:eastAsia="黑体"/>
          <w:sz w:val="28"/>
        </w:rPr>
        <w:t>完整设定手册（日记体校园恋爱轻小说）</w:t>
      </w:r>
    </w:p>
    <w:p w14:paraId="4DC8C121">
      <w:pPr>
        <w:jc w:val="center"/>
      </w:pPr>
      <w:r>
        <w:rPr>
          <w:color w:val="787878"/>
          <w:sz w:val="20"/>
        </w:rPr>
        <w:t>原稿保留不动，参考版另存。此文档为写作底稿。</w:t>
      </w:r>
    </w:p>
    <w:p w14:paraId="240C7CAE">
      <w:r>
        <w:br w:type="page"/>
      </w:r>
    </w:p>
    <w:p w14:paraId="6C38E0F2">
      <w:pPr>
        <w:pStyle w:val="3"/>
      </w:pPr>
      <w:r>
        <w:rPr>
          <w:rFonts w:ascii="黑体" w:hAnsi="黑体" w:eastAsia="黑体"/>
        </w:rPr>
        <w:t>一、基础设定</w:t>
      </w:r>
    </w:p>
    <w:p w14:paraId="74E302E8">
      <w:pPr>
        <w:spacing w:line="360" w:lineRule="exact"/>
      </w:pPr>
      <w:r>
        <w:rPr>
          <w:rFonts w:ascii="宋体" w:hAnsi="宋体" w:eastAsia="宋体"/>
          <w:sz w:val="22"/>
        </w:rPr>
        <w:t>体裁：校园恋爱轻小说，第一人称日记体</w:t>
      </w:r>
    </w:p>
    <w:p w14:paraId="3EBE8334">
      <w:pPr>
        <w:spacing w:line="360" w:lineRule="exact"/>
      </w:pPr>
      <w:r>
        <w:rPr>
          <w:rFonts w:ascii="宋体" w:hAnsi="宋体" w:eastAsia="宋体"/>
          <w:sz w:val="22"/>
        </w:rPr>
        <w:t>灵感来源：《家有女友》（日系轻小说风格）</w:t>
      </w:r>
    </w:p>
    <w:p w14:paraId="689516D8">
      <w:pPr>
        <w:spacing w:line="360" w:lineRule="exact"/>
      </w:pPr>
      <w:r>
        <w:rPr>
          <w:rFonts w:ascii="宋体" w:hAnsi="宋体" w:eastAsia="宋体"/>
          <w:sz w:val="22"/>
        </w:rPr>
        <w:t>时间背景：初中二年级，8月~10月底</w:t>
      </w:r>
    </w:p>
    <w:p w14:paraId="4515F602">
      <w:pPr>
        <w:spacing w:line="360" w:lineRule="exact"/>
      </w:pPr>
      <w:r>
        <w:rPr>
          <w:rFonts w:ascii="宋体" w:hAnsi="宋体" w:eastAsia="宋体"/>
          <w:sz w:val="22"/>
        </w:rPr>
        <w:t>地点：烟台（沿海城市，靠渤海）</w:t>
      </w:r>
    </w:p>
    <w:p w14:paraId="6BFD1C41">
      <w:pPr>
        <w:spacing w:line="360" w:lineRule="exact"/>
      </w:pPr>
      <w:r>
        <w:rPr>
          <w:rFonts w:ascii="宋体" w:hAnsi="宋体" w:eastAsia="宋体"/>
          <w:sz w:val="22"/>
        </w:rPr>
        <w:t>核心意象：海、贝壳、月光</w:t>
      </w:r>
    </w:p>
    <w:p w14:paraId="221E0B0A">
      <w:pPr>
        <w:spacing w:line="360" w:lineRule="exact"/>
      </w:pPr>
      <w:r>
        <w:rPr>
          <w:rFonts w:ascii="宋体" w:hAnsi="宋体" w:eastAsia="宋体"/>
          <w:sz w:val="22"/>
        </w:rPr>
        <w:t>叙事形式：每章开头标注日期，以日记形式展开</w:t>
      </w:r>
    </w:p>
    <w:p w14:paraId="7257B478">
      <w:pPr>
        <w:pStyle w:val="3"/>
      </w:pPr>
      <w:r>
        <w:rPr>
          <w:rFonts w:ascii="黑体" w:hAnsi="黑体" w:eastAsia="黑体"/>
        </w:rPr>
        <w:t>二、人物设定</w:t>
      </w:r>
    </w:p>
    <w:p w14:paraId="2791E644">
      <w:pPr>
        <w:pStyle w:val="4"/>
      </w:pPr>
      <w:r>
        <w:rPr>
          <w:rFonts w:ascii="黑体" w:hAnsi="黑体" w:eastAsia="黑体"/>
        </w:rPr>
        <w:t>韩立（男主，第一人称"我"）</w:t>
      </w:r>
    </w:p>
    <w:p w14:paraId="57153074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性格：有点社恐的透明人，不擅长社交，但内心吐槽丰富。资深妹控（自封）。</w:t>
      </w:r>
    </w:p>
    <w:p w14:paraId="1B0D3556">
      <w:pPr>
        <w:pStyle w:val="16"/>
        <w:spacing w:line="320" w:lineRule="exact"/>
      </w:pPr>
      <w:r>
        <w:rPr>
          <w:rFonts w:ascii="宋体" w:hAnsi="宋体" w:eastAsia="宋体"/>
          <w:sz w:val="22"/>
        </w:rPr>
        <w:t>身份：美术生</w:t>
      </w:r>
    </w:p>
    <w:p w14:paraId="6360850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家庭：父母离异，跟妈妈搬到烟台一年</w:t>
      </w:r>
    </w:p>
    <w:p w14:paraId="0D64B44E">
      <w:pPr>
        <w:pStyle w:val="16"/>
        <w:spacing w:line="320" w:lineRule="exact"/>
      </w:pPr>
      <w:r>
        <w:rPr>
          <w:rFonts w:ascii="宋体" w:hAnsi="宋体" w:eastAsia="宋体"/>
          <w:sz w:val="22"/>
        </w:rPr>
        <w:t>习惯：每天去海边捡一枚贝壳并编号，称为"与大海的约定"</w:t>
      </w:r>
    </w:p>
    <w:p w14:paraId="4FCE764E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感情线：对林伊一见钟情，后发现她成了自己的继妹，感情从困惑到明确</w:t>
      </w:r>
    </w:p>
    <w:p w14:paraId="2F68C7B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社交圈：原本没有朋友，后来被郑浩（美术生）缠上叫"师傅"，被朱宇盛（篮球生）主动接近</w:t>
      </w:r>
    </w:p>
    <w:p w14:paraId="605204F2">
      <w:pPr>
        <w:pStyle w:val="4"/>
      </w:pPr>
      <w:r>
        <w:rPr>
          <w:rFonts w:ascii="黑体" w:hAnsi="黑体" w:eastAsia="黑体"/>
        </w:rPr>
        <w:t>林伊（女主）</w:t>
      </w:r>
    </w:p>
    <w:p w14:paraId="19D5B92F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外表安静冷淡，熟了之后开朗爱笑，有小脾气（踢韩立小腿、说"悲伤的土豆"），偶尔有点傲娇</w:t>
      </w:r>
    </w:p>
    <w:p w14:paraId="0FA34C8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背景：三年前母亲去世（骨灰撒在这片海里），跟随父亲林叔叔生活</w:t>
      </w:r>
    </w:p>
    <w:p w14:paraId="361C26CE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因为母亲的死变得封闭，成为韩立家的一员后慢慢重拾笑容</w:t>
      </w:r>
    </w:p>
    <w:p w14:paraId="5ABE5CD2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第一次叫"哥哥"的时候韩立激动得汤都撒了</w:t>
      </w:r>
    </w:p>
    <w:p w14:paraId="1EDDCB7A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爱好：后来开始和韩立一起收集贝壳</w:t>
      </w:r>
    </w:p>
    <w:p w14:paraId="70075B45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关键属性：不是美术生，只是普通学生。但她会去画室找韩立。</w:t>
      </w:r>
    </w:p>
    <w:p w14:paraId="1571D28A">
      <w:pPr>
        <w:pStyle w:val="4"/>
      </w:pPr>
      <w:r>
        <w:rPr>
          <w:rFonts w:ascii="黑体" w:hAnsi="黑体" w:eastAsia="黑体"/>
        </w:rPr>
        <w:t>妈妈（韩立母亲）</w:t>
      </w:r>
    </w:p>
    <w:p w14:paraId="432B01E0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单亲妈妈，工作很拼，经常加班到很晚</w:t>
      </w:r>
    </w:p>
    <w:p w14:paraId="5EBE864C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和林叔叔是同事，两人在一起后重组家庭</w:t>
      </w:r>
    </w:p>
    <w:p w14:paraId="7C349DA5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性格温柔，对林伊说的"韩立在我这里得到的爱，我会一份也不保留地全部给你"是全作最动人的台词之一</w:t>
      </w:r>
    </w:p>
    <w:p w14:paraId="621828C4">
      <w:pPr>
        <w:pStyle w:val="4"/>
      </w:pPr>
      <w:r>
        <w:rPr>
          <w:rFonts w:ascii="黑体" w:hAnsi="黑体" w:eastAsia="黑体"/>
        </w:rPr>
        <w:t>林叔叔（林伊父亲）</w:t>
      </w:r>
    </w:p>
    <w:p w14:paraId="59675D23">
      <w:pPr>
        <w:pStyle w:val="16"/>
        <w:spacing w:line="320" w:lineRule="exact"/>
      </w:pPr>
      <w:r>
        <w:rPr>
          <w:rFonts w:ascii="宋体" w:hAnsi="宋体" w:eastAsia="宋体"/>
          <w:sz w:val="22"/>
        </w:rPr>
        <w:t>个子不高，戴眼镜，笑起来憨厚。很温柔，很爱林伊</w:t>
      </w:r>
    </w:p>
    <w:p w14:paraId="07DFBDEB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和韩立有过一次深夜谈话，被韩立评价为"一个值得托付的人"</w:t>
      </w:r>
    </w:p>
    <w:p w14:paraId="13B929F9">
      <w:pPr>
        <w:pStyle w:val="4"/>
      </w:pPr>
      <w:r>
        <w:rPr>
          <w:rFonts w:ascii="黑体" w:hAnsi="黑体" w:eastAsia="黑体"/>
        </w:rPr>
        <w:t>佳越学姐</w:t>
      </w:r>
    </w:p>
    <w:p w14:paraId="64ECA9FE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美术生学姐，古灵精怪，喜欢捉弄韩立。外貌突出（白皮肤，长发，"整个人都在发光"）</w:t>
      </w:r>
    </w:p>
    <w:p w14:paraId="1CBCD660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关键设定：她不知道韩立和林伊是兄妹，但有猜想但没有证实</w:t>
      </w:r>
    </w:p>
    <w:p w14:paraId="013DEF2A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感情线：对韩立有主动的暧昧暗示，是推动韩立和林伊感情矛盾的关键外部角色</w:t>
      </w:r>
    </w:p>
    <w:p w14:paraId="127AD33B">
      <w:pPr>
        <w:pStyle w:val="4"/>
      </w:pPr>
      <w:r>
        <w:rPr>
          <w:rFonts w:ascii="黑体" w:hAnsi="黑体" w:eastAsia="黑体"/>
        </w:rPr>
        <w:t>郑浩</w:t>
      </w:r>
    </w:p>
    <w:p w14:paraId="00334ED3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美术生，中二病晚期。自称"帝亚布卢特"，称佳越学姐为"女神艾恩大人"</w:t>
      </w:r>
    </w:p>
    <w:p w14:paraId="3FB885C1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画技很好，专画二次元美少女。第一次见韩立就叫他"师傅"</w:t>
      </w:r>
    </w:p>
    <w:p w14:paraId="1ECB1A13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感情线：喜欢佳越学姐（单箭头），被扇了耳光还觉得很幸福</w:t>
      </w:r>
    </w:p>
    <w:p w14:paraId="19A9E47E">
      <w:pPr>
        <w:pStyle w:val="4"/>
      </w:pPr>
      <w:r>
        <w:rPr>
          <w:rFonts w:ascii="黑体" w:hAnsi="黑体" w:eastAsia="黑体"/>
        </w:rPr>
        <w:t>朱宇盛（新角色）</w:t>
      </w:r>
    </w:p>
    <w:p w14:paraId="6B9FCFEA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同班同学，之前和韩立只是互相知道名字的交情。体育生（篮球特长），个子很高</w:t>
      </w:r>
    </w:p>
    <w:p w14:paraId="75F6E828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性格：大大咧咧、幽默、真诚坦荡、不招人烦。社交能力满级</w:t>
      </w:r>
    </w:p>
    <w:p w14:paraId="2F9EA8C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韩立对他的评价："最难讨厌的人"</w:t>
      </w:r>
    </w:p>
    <w:p w14:paraId="345C85AA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感情线：喜欢林伊，不知道韩立和林伊之间的关系</w:t>
      </w:r>
    </w:p>
    <w:p w14:paraId="6B944AA8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出场时机：第21章（10月底，韩立和林伊关系回归平静之后）</w:t>
      </w:r>
    </w:p>
    <w:p w14:paraId="262357D7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后续线：暂不引出三人组，等篮球赛再让三人自然凑到一起</w:t>
      </w:r>
    </w:p>
    <w:p w14:paraId="699B7538">
      <w:pPr>
        <w:pStyle w:val="4"/>
      </w:pPr>
      <w:r>
        <w:rPr>
          <w:rFonts w:ascii="黑体" w:hAnsi="黑体" w:eastAsia="黑体"/>
        </w:rPr>
        <w:t>关键人物关系图</w:t>
      </w:r>
    </w:p>
    <w:p w14:paraId="15C4F682">
      <w:pPr>
        <w:spacing w:line="360" w:lineRule="exact"/>
        <w:jc w:val="center"/>
      </w:pPr>
      <w:r>
        <w:rPr>
          <w:rFonts w:ascii="宋体" w:hAnsi="宋体" w:eastAsia="宋体"/>
          <w:sz w:val="22"/>
        </w:rPr>
        <w:t>郑浩 → 喜欢 → 佳越学姐 → 暧昧 → 韩立 ← 互相喜欢 ←→ 林伊 ← 喜欢 ← 朱宇盛</w:t>
      </w:r>
    </w:p>
    <w:p w14:paraId="759FA936">
      <w:pPr>
        <w:spacing w:line="360" w:lineRule="exact"/>
        <w:jc w:val="center"/>
      </w:pPr>
      <w:r>
        <w:rPr>
          <w:rFonts w:ascii="宋体" w:hAnsi="宋体" w:eastAsia="宋体"/>
          <w:sz w:val="22"/>
        </w:rPr>
        <w:t>（兄妹关系，未对外公开）</w:t>
      </w:r>
    </w:p>
    <w:p w14:paraId="6E8A676D">
      <w:pPr>
        <w:pStyle w:val="3"/>
      </w:pPr>
      <w:r>
        <w:rPr>
          <w:rFonts w:ascii="黑体" w:hAnsi="黑体" w:eastAsia="黑体"/>
        </w:rPr>
        <w:t>三、核心规则（写作时务必遵守）</w:t>
      </w:r>
    </w:p>
    <w:p w14:paraId="256D0192">
      <w:pPr>
        <w:pStyle w:val="4"/>
      </w:pPr>
      <w:r>
        <w:rPr>
          <w:rFonts w:ascii="黑体" w:hAnsi="黑体" w:eastAsia="黑体"/>
        </w:rPr>
        <w:t>规则一：兄妹关系不要对外公开</w:t>
      </w:r>
    </w:p>
    <w:p w14:paraId="4B11EED1">
      <w:pPr>
        <w:spacing w:line="360" w:lineRule="exact"/>
      </w:pPr>
      <w:r>
        <w:rPr>
          <w:rFonts w:ascii="宋体" w:hAnsi="宋体" w:eastAsia="宋体"/>
          <w:sz w:val="22"/>
        </w:rPr>
        <w:t>林伊和韩立是继兄妹这件事，学校里没有人知道。林伊在别人面前提到韩立妈妈时只能说"阿姨"或"韩立的妈妈"。</w:t>
      </w:r>
    </w:p>
    <w:p w14:paraId="65217320">
      <w:pPr>
        <w:pStyle w:val="4"/>
      </w:pPr>
      <w:r>
        <w:rPr>
          <w:rFonts w:ascii="黑体" w:hAnsi="黑体" w:eastAsia="黑体"/>
        </w:rPr>
        <w:t>规则二：林伊不是美术生</w:t>
      </w:r>
    </w:p>
    <w:p w14:paraId="1F464147">
      <w:pPr>
        <w:spacing w:line="360" w:lineRule="exact"/>
      </w:pPr>
      <w:r>
        <w:rPr>
          <w:rFonts w:ascii="宋体" w:hAnsi="宋体" w:eastAsia="宋体"/>
          <w:sz w:val="22"/>
        </w:rPr>
        <w:t>她可以去画室找韩立，但不会说"我先去画室了"。佳越学姐、郑浩、韩立三人是美术生。</w:t>
      </w:r>
    </w:p>
    <w:p w14:paraId="034DEBCC">
      <w:pPr>
        <w:pStyle w:val="4"/>
      </w:pPr>
      <w:r>
        <w:rPr>
          <w:rFonts w:ascii="黑体" w:hAnsi="黑体" w:eastAsia="黑体"/>
        </w:rPr>
        <w:t>规则三：韩立和朱宇盛之前就认识</w:t>
      </w:r>
    </w:p>
    <w:p w14:paraId="2058BE2C">
      <w:pPr>
        <w:spacing w:line="360" w:lineRule="exact"/>
      </w:pPr>
      <w:r>
        <w:rPr>
          <w:rFonts w:ascii="宋体" w:hAnsi="宋体" w:eastAsia="宋体"/>
          <w:sz w:val="22"/>
        </w:rPr>
        <w:t>一个班的，互相知道名字，但之前没交集。不要出现"他怎么知道我的名字"的桥段。</w:t>
      </w:r>
    </w:p>
    <w:p w14:paraId="5D6F2B69">
      <w:pPr>
        <w:pStyle w:val="4"/>
      </w:pPr>
      <w:r>
        <w:rPr>
          <w:rFonts w:ascii="黑体" w:hAnsi="黑体" w:eastAsia="黑体"/>
        </w:rPr>
        <w:t>规则四：朱宇盛的出场时机</w:t>
      </w:r>
    </w:p>
    <w:p w14:paraId="2559AF6F">
      <w:pPr>
        <w:spacing w:line="360" w:lineRule="exact"/>
      </w:pPr>
      <w:r>
        <w:rPr>
          <w:rFonts w:ascii="宋体" w:hAnsi="宋体" w:eastAsia="宋体"/>
          <w:sz w:val="22"/>
        </w:rPr>
        <w:t>在第21章，也就是第20章（新日常）之后。此时韩立和林伊的关系已经回归平静。</w:t>
      </w:r>
    </w:p>
    <w:p w14:paraId="18893188">
      <w:pPr>
        <w:pStyle w:val="4"/>
      </w:pPr>
      <w:r>
        <w:rPr>
          <w:rFonts w:ascii="黑体" w:hAnsi="黑体" w:eastAsia="黑体"/>
        </w:rPr>
        <w:t>规则五：三人组尚未成立</w:t>
      </w:r>
    </w:p>
    <w:p w14:paraId="05217960">
      <w:pPr>
        <w:spacing w:line="360" w:lineRule="exact"/>
      </w:pPr>
      <w:r>
        <w:rPr>
          <w:rFonts w:ascii="宋体" w:hAnsi="宋体" w:eastAsia="宋体"/>
          <w:sz w:val="22"/>
        </w:rPr>
        <w:t>郑浩和朱宇盛还没有正式认识。目前不要写他们三个的互动。后续通过篮球赛自然引出。</w:t>
      </w:r>
    </w:p>
    <w:p w14:paraId="4440D55B">
      <w:pPr>
        <w:pStyle w:val="4"/>
      </w:pPr>
      <w:r>
        <w:rPr>
          <w:rFonts w:ascii="黑体" w:hAnsi="黑体" w:eastAsia="黑体"/>
        </w:rPr>
        <w:t>规则六：初中，不是高中</w:t>
      </w:r>
    </w:p>
    <w:p w14:paraId="15E658DB">
      <w:pPr>
        <w:spacing w:line="360" w:lineRule="exact"/>
      </w:pPr>
      <w:r>
        <w:rPr>
          <w:rFonts w:ascii="宋体" w:hAnsi="宋体" w:eastAsia="宋体"/>
          <w:sz w:val="22"/>
        </w:rPr>
        <w:t>所有提到学段的描述都要是初中。</w:t>
      </w:r>
    </w:p>
    <w:p w14:paraId="73334F82">
      <w:pPr>
        <w:pStyle w:val="3"/>
      </w:pPr>
      <w:r>
        <w:rPr>
          <w:rFonts w:ascii="黑体" w:hAnsi="黑体" w:eastAsia="黑体"/>
        </w:rPr>
        <w:t>五、原稿精修清单（已应用，原稿未动）</w:t>
      </w:r>
    </w:p>
    <w:p w14:paraId="6F6FB3C4">
      <w:pPr>
        <w:pStyle w:val="16"/>
        <w:spacing w:line="320" w:lineRule="exact"/>
      </w:pPr>
      <w:r>
        <w:rPr>
          <w:rFonts w:ascii="宋体" w:hAnsi="宋体" w:eastAsia="宋体"/>
          <w:sz w:val="22"/>
        </w:rPr>
        <w:t>删除多余的"没错/正是"——三处，均已改为更自然的表达</w:t>
      </w:r>
    </w:p>
    <w:p w14:paraId="569F453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精简"告诉多于展示"——删除"我对林伊的感情也更加难以隐秘了"；简化"气氛瞬间变得十分尴尬……"</w:t>
      </w:r>
    </w:p>
    <w:p w14:paraId="331B978E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精简过度描写的动作——早餐煎蛋140字→60字；德胜商场+夜市250字→120字</w:t>
      </w:r>
    </w:p>
    <w:p w14:paraId="5FB2317D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海的意象在后期恢复——第十二章结尾加"海风吹过来"；第十五章结尾加"月光碎在浪尖上"</w:t>
      </w:r>
    </w:p>
    <w:p w14:paraId="7C5156F1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第五章扩写——增加了韩立跑去找人的体感描写、找到林伊时的克制、海滩拥抱的细节、路灯下的回程、车后视镜里林伊的微笑、林叔叔对话拆成短句、次晨她犹豫了一下</w:t>
      </w:r>
    </w:p>
    <w:p w14:paraId="7CABF228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第六章加情感锚点——许完愿后韩立偷偷睁眼看到林伊像在跟谁说话</w:t>
      </w:r>
    </w:p>
    <w:p w14:paraId="1E3A7950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第十章加情感锚点——林伊推开新房门看到海，轻轻擦眼角</w:t>
      </w:r>
    </w:p>
    <w:p w14:paraId="7F5871A4">
      <w:pPr>
        <w:pStyle w:val="3"/>
      </w:pPr>
      <w:bookmarkStart w:id="0" w:name="_GoBack"/>
      <w:bookmarkEnd w:id="0"/>
      <w:r>
        <w:rPr>
          <w:rFonts w:ascii="黑体" w:hAnsi="黑体" w:eastAsia="黑体"/>
        </w:rPr>
        <w:t>七、待填坑项</w:t>
      </w:r>
    </w:p>
    <w:p w14:paraId="6EFC843C">
      <w:pPr>
        <w:pStyle w:val="16"/>
        <w:spacing w:line="320" w:lineRule="exact"/>
      </w:pPr>
      <w:r>
        <w:rPr>
          <w:rFonts w:ascii="宋体" w:hAnsi="宋体" w:eastAsia="宋体"/>
          <w:sz w:val="22"/>
        </w:rPr>
        <w:t>篮球赛引出三人组——让郑浩画朱宇盛打球的速写被抓包，朱宇盛拉他一起打，韩立被夹在中间。</w:t>
      </w:r>
    </w:p>
    <w:p w14:paraId="497D3ED3">
      <w:pPr>
        <w:pStyle w:val="16"/>
        <w:spacing w:line="320" w:lineRule="exact"/>
      </w:pPr>
      <w:r>
        <w:rPr>
          <w:rFonts w:ascii="宋体" w:hAnsi="宋体" w:eastAsia="宋体"/>
          <w:sz w:val="22"/>
        </w:rPr>
        <w:t>三条感情线的矛盾爆发——郑浩追佳越学姐、朱宇盛追林伊、林伊和佳越学姐都指向韩立。</w:t>
      </w:r>
    </w:p>
    <w:p w14:paraId="05072F71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暂无日期的章节——第十二章便当、第十三章午休、第十四章画室可以补上具体日期。</w:t>
      </w:r>
    </w:p>
    <w:p w14:paraId="2D0FF3C4">
      <w:pPr>
        <w:pStyle w:val="16"/>
        <w:spacing w:line="320" w:lineRule="exact"/>
      </w:pPr>
      <w:r>
        <w:rPr>
          <w:rFonts w:ascii="宋体" w:hAnsi="宋体" w:eastAsia="宋体"/>
          <w:sz w:val="22"/>
        </w:rPr>
        <w:t>朱宇盛后续——他目前只出场了一章，后续对林伊是否会有进一步行动还没展开。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89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1428</Words>
  <Characters>1438</Characters>
  <Lines>0</Lines>
  <Paragraphs>0</Paragraphs>
  <TotalTime>1</TotalTime>
  <ScaleCrop>false</ScaleCrop>
  <LinksUpToDate>false</LinksUpToDate>
  <CharactersWithSpaces>1454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WPS_1694406601</cp:lastModifiedBy>
  <dcterms:modified xsi:type="dcterms:W3CDTF">2026-06-11T08:59:42Z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eyJoZGlkIjoiNmI5ZTMxNWZiNzM5Y2M0NGIzYTU2ODc4ZTVjOTA5ZDciLCJ1c2VySWQiOiIxNTMwOTU1OTQ4In0=</vt:lpwstr>
  </property>
  <property fmtid="{D5CDD505-2E9C-101B-9397-08002B2CF9AE}" pid="3" name="KSOProductBuildVer">
    <vt:lpwstr>2052-12.1.0.26895</vt:lpwstr>
  </property>
  <property fmtid="{D5CDD505-2E9C-101B-9397-08002B2CF9AE}" pid="4" name="ICV">
    <vt:lpwstr>056AD56AA9FA4BDFBB4C3B547F25ECA7_12</vt:lpwstr>
  </property>
</Properties>
</file>